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93978" w14:textId="72B20241" w:rsidR="00411C24" w:rsidRDefault="00681B37" w:rsidP="00411C24">
      <w:pPr>
        <w:pStyle w:val="KTHTitel"/>
      </w:pPr>
      <w:r>
        <w:t>D</w:t>
      </w:r>
      <w:r w:rsidR="00813C85">
        <w:t>o-</w:t>
      </w:r>
      <w:r>
        <w:t>IT</w:t>
      </w:r>
      <w:r w:rsidR="00813C85">
        <w:t xml:space="preserve"> Together</w:t>
      </w:r>
      <w:r w:rsidR="00692643">
        <w:t xml:space="preserve"> Conference</w:t>
      </w:r>
      <w:r w:rsidR="00813C85">
        <w:t xml:space="preserve"> 19</w:t>
      </w:r>
      <w:r w:rsidR="00813C85" w:rsidRPr="00813C85">
        <w:rPr>
          <w:vertAlign w:val="superscript"/>
        </w:rPr>
        <w:t>th</w:t>
      </w:r>
      <w:r w:rsidR="00813C85">
        <w:t xml:space="preserve"> Nov</w:t>
      </w:r>
      <w:r w:rsidR="00692643">
        <w:t xml:space="preserve">ember </w:t>
      </w:r>
      <w:r w:rsidR="00E206FE">
        <w:t xml:space="preserve">2026 </w:t>
      </w:r>
      <w:r w:rsidR="00411C24">
        <w:t>Agenda</w:t>
      </w:r>
    </w:p>
    <w:p w14:paraId="4716DCFD" w14:textId="51ADBBCF" w:rsidR="00E206FE" w:rsidRPr="00755599" w:rsidRDefault="00E206FE" w:rsidP="00E206FE">
      <w:pPr>
        <w:pStyle w:val="Brdtext"/>
        <w:rPr>
          <w:b/>
          <w:bCs/>
          <w:i/>
          <w:iCs/>
        </w:rPr>
      </w:pPr>
      <w:r w:rsidRPr="00755599">
        <w:rPr>
          <w:b/>
          <w:bCs/>
          <w:i/>
          <w:iCs/>
        </w:rPr>
        <w:t xml:space="preserve">Venue: </w:t>
      </w:r>
      <w:r w:rsidR="00755599" w:rsidRPr="00755599">
        <w:rPr>
          <w:b/>
          <w:bCs/>
          <w:i/>
          <w:iCs/>
          <w:lang w:val="en-US"/>
        </w:rPr>
        <w:t xml:space="preserve">Bengt Dahlgren, </w:t>
      </w:r>
      <w:proofErr w:type="spellStart"/>
      <w:r w:rsidR="00755599" w:rsidRPr="00755599">
        <w:rPr>
          <w:b/>
          <w:bCs/>
          <w:i/>
          <w:iCs/>
          <w:lang w:val="en-US"/>
        </w:rPr>
        <w:t>Textilgatan</w:t>
      </w:r>
      <w:proofErr w:type="spellEnd"/>
      <w:r w:rsidR="00755599" w:rsidRPr="00755599">
        <w:rPr>
          <w:b/>
          <w:bCs/>
          <w:i/>
          <w:iCs/>
          <w:lang w:val="en-US"/>
        </w:rPr>
        <w:t xml:space="preserve"> 43, 120 30 Stockholm</w:t>
      </w:r>
    </w:p>
    <w:p w14:paraId="4E898A03" w14:textId="05BBE9B8" w:rsidR="001139BD" w:rsidRPr="00E206FE" w:rsidRDefault="001139BD" w:rsidP="00692643">
      <w:pPr>
        <w:pStyle w:val="Rubrik1"/>
        <w:rPr>
          <w:sz w:val="20"/>
          <w:szCs w:val="22"/>
          <w:lang w:val="fr-FR"/>
        </w:rPr>
      </w:pPr>
      <w:r w:rsidRPr="00E206FE">
        <w:rPr>
          <w:sz w:val="20"/>
          <w:szCs w:val="22"/>
          <w:lang w:val="fr-FR"/>
        </w:rPr>
        <w:t xml:space="preserve">Session </w:t>
      </w:r>
      <w:proofErr w:type="gramStart"/>
      <w:r w:rsidRPr="00E206FE">
        <w:rPr>
          <w:sz w:val="20"/>
          <w:szCs w:val="22"/>
          <w:lang w:val="fr-FR"/>
        </w:rPr>
        <w:t>1:</w:t>
      </w:r>
      <w:proofErr w:type="gramEnd"/>
      <w:r w:rsidRPr="00E206FE">
        <w:rPr>
          <w:sz w:val="20"/>
          <w:szCs w:val="22"/>
          <w:lang w:val="fr-FR"/>
        </w:rPr>
        <w:t xml:space="preserve"> </w:t>
      </w:r>
      <w:proofErr w:type="gramStart"/>
      <w:r w:rsidRPr="00E206FE">
        <w:rPr>
          <w:sz w:val="20"/>
          <w:szCs w:val="22"/>
          <w:lang w:val="fr-FR"/>
        </w:rPr>
        <w:t>10:</w:t>
      </w:r>
      <w:proofErr w:type="gramEnd"/>
      <w:r w:rsidRPr="00E206FE">
        <w:rPr>
          <w:sz w:val="20"/>
          <w:szCs w:val="22"/>
          <w:lang w:val="fr-FR"/>
        </w:rPr>
        <w:t>00-</w:t>
      </w:r>
      <w:proofErr w:type="gramStart"/>
      <w:r w:rsidRPr="00E206FE">
        <w:rPr>
          <w:sz w:val="20"/>
          <w:szCs w:val="22"/>
          <w:lang w:val="fr-FR"/>
        </w:rPr>
        <w:t>12:</w:t>
      </w:r>
      <w:proofErr w:type="gramEnd"/>
      <w:r w:rsidR="000111DF" w:rsidRPr="00E206FE">
        <w:rPr>
          <w:sz w:val="20"/>
          <w:szCs w:val="22"/>
          <w:lang w:val="fr-FR"/>
        </w:rPr>
        <w:t>0</w:t>
      </w:r>
      <w:r w:rsidRPr="00E206FE">
        <w:rPr>
          <w:sz w:val="20"/>
          <w:szCs w:val="22"/>
          <w:lang w:val="fr-FR"/>
        </w:rPr>
        <w:t xml:space="preserve">0 </w:t>
      </w:r>
      <w:r w:rsidR="00457C25" w:rsidRPr="00E206FE">
        <w:rPr>
          <w:sz w:val="20"/>
          <w:szCs w:val="22"/>
          <w:lang w:val="fr-FR"/>
        </w:rPr>
        <w:t>(</w:t>
      </w:r>
      <w:r w:rsidR="00301B9D" w:rsidRPr="00E206FE">
        <w:rPr>
          <w:sz w:val="20"/>
          <w:szCs w:val="22"/>
          <w:lang w:val="fr-FR"/>
        </w:rPr>
        <w:t>2 h</w:t>
      </w:r>
      <w:r w:rsidR="00457C25" w:rsidRPr="00E206FE">
        <w:rPr>
          <w:sz w:val="20"/>
          <w:szCs w:val="22"/>
          <w:lang w:val="fr-FR"/>
        </w:rPr>
        <w:t>)</w:t>
      </w:r>
    </w:p>
    <w:p w14:paraId="4C58E6E0" w14:textId="5DF65310" w:rsidR="00733DB0" w:rsidRPr="00BA2BC5" w:rsidRDefault="00733DB0" w:rsidP="00733DB0">
      <w:pPr>
        <w:pStyle w:val="Liststycke"/>
        <w:numPr>
          <w:ilvl w:val="1"/>
          <w:numId w:val="17"/>
        </w:numPr>
        <w:rPr>
          <w:b/>
          <w:bCs/>
          <w:sz w:val="18"/>
          <w:szCs w:val="18"/>
        </w:rPr>
      </w:pPr>
      <w:r w:rsidRPr="00A71F78">
        <w:rPr>
          <w:b/>
          <w:bCs/>
          <w:color w:val="0070C0"/>
          <w:sz w:val="18"/>
          <w:szCs w:val="18"/>
        </w:rPr>
        <w:t>09:</w:t>
      </w:r>
      <w:r w:rsidR="008A684E">
        <w:rPr>
          <w:b/>
          <w:bCs/>
          <w:color w:val="0070C0"/>
          <w:sz w:val="18"/>
          <w:szCs w:val="18"/>
        </w:rPr>
        <w:t>45</w:t>
      </w:r>
      <w:r w:rsidRPr="00A71F78">
        <w:rPr>
          <w:b/>
          <w:bCs/>
          <w:color w:val="0070C0"/>
          <w:sz w:val="18"/>
          <w:szCs w:val="18"/>
        </w:rPr>
        <w:t>-10:00</w:t>
      </w:r>
      <w:r w:rsidRPr="00A71F78">
        <w:rPr>
          <w:b/>
          <w:bCs/>
          <w:color w:val="00B0F0"/>
          <w:sz w:val="18"/>
          <w:szCs w:val="18"/>
        </w:rPr>
        <w:t xml:space="preserve"> </w:t>
      </w:r>
      <w:r w:rsidRPr="00BA2BC5">
        <w:rPr>
          <w:b/>
          <w:bCs/>
          <w:sz w:val="18"/>
          <w:szCs w:val="18"/>
        </w:rPr>
        <w:t>Registration and fika</w:t>
      </w:r>
    </w:p>
    <w:p w14:paraId="47797AFD" w14:textId="77777777" w:rsidR="00733DB0" w:rsidRDefault="00733DB0" w:rsidP="00733DB0">
      <w:pPr>
        <w:pStyle w:val="Liststycke"/>
        <w:ind w:left="786"/>
        <w:rPr>
          <w:sz w:val="18"/>
          <w:szCs w:val="18"/>
        </w:rPr>
      </w:pPr>
    </w:p>
    <w:p w14:paraId="3330574B" w14:textId="12058831" w:rsidR="006A7D8E" w:rsidRPr="006A7D8E" w:rsidRDefault="00BA2BC5" w:rsidP="006A7D8E">
      <w:pPr>
        <w:pStyle w:val="Liststycke"/>
        <w:numPr>
          <w:ilvl w:val="1"/>
          <w:numId w:val="17"/>
        </w:numPr>
        <w:rPr>
          <w:sz w:val="18"/>
          <w:szCs w:val="18"/>
        </w:rPr>
      </w:pPr>
      <w:r w:rsidRPr="00A71F78">
        <w:rPr>
          <w:b/>
          <w:bCs/>
          <w:color w:val="0070C0"/>
          <w:sz w:val="18"/>
          <w:szCs w:val="18"/>
        </w:rPr>
        <w:t>10:00-10:15</w:t>
      </w:r>
      <w:r>
        <w:rPr>
          <w:sz w:val="18"/>
          <w:szCs w:val="18"/>
        </w:rPr>
        <w:t xml:space="preserve"> (</w:t>
      </w:r>
      <w:r w:rsidR="00B55385" w:rsidRPr="006A7D8E">
        <w:rPr>
          <w:sz w:val="18"/>
          <w:szCs w:val="18"/>
        </w:rPr>
        <w:t>15</w:t>
      </w:r>
      <w:r w:rsidR="001139BD" w:rsidRPr="006A7D8E">
        <w:rPr>
          <w:sz w:val="18"/>
          <w:szCs w:val="18"/>
        </w:rPr>
        <w:t xml:space="preserve"> min</w:t>
      </w:r>
      <w:r>
        <w:rPr>
          <w:sz w:val="18"/>
          <w:szCs w:val="18"/>
        </w:rPr>
        <w:t>)</w:t>
      </w:r>
      <w:r w:rsidR="001139BD" w:rsidRPr="006A7D8E">
        <w:rPr>
          <w:sz w:val="18"/>
          <w:szCs w:val="18"/>
        </w:rPr>
        <w:t xml:space="preserve"> </w:t>
      </w:r>
      <w:r w:rsidR="0062265E">
        <w:rPr>
          <w:b/>
          <w:bCs/>
          <w:sz w:val="18"/>
          <w:szCs w:val="18"/>
        </w:rPr>
        <w:t>Welcome and</w:t>
      </w:r>
      <w:r w:rsidR="006A7D8E" w:rsidRPr="006A7D8E">
        <w:rPr>
          <w:b/>
          <w:bCs/>
          <w:sz w:val="18"/>
          <w:szCs w:val="18"/>
        </w:rPr>
        <w:t xml:space="preserve"> </w:t>
      </w:r>
      <w:r w:rsidR="00355ABA">
        <w:rPr>
          <w:b/>
          <w:bCs/>
          <w:sz w:val="18"/>
          <w:szCs w:val="18"/>
        </w:rPr>
        <w:t xml:space="preserve">Conference </w:t>
      </w:r>
      <w:r w:rsidR="006A7D8E" w:rsidRPr="006A7D8E">
        <w:rPr>
          <w:b/>
          <w:bCs/>
          <w:sz w:val="18"/>
          <w:szCs w:val="18"/>
        </w:rPr>
        <w:t>O</w:t>
      </w:r>
      <w:r w:rsidR="001139BD" w:rsidRPr="006A7D8E">
        <w:rPr>
          <w:b/>
          <w:bCs/>
          <w:sz w:val="18"/>
          <w:szCs w:val="18"/>
        </w:rPr>
        <w:t>pening</w:t>
      </w:r>
    </w:p>
    <w:p w14:paraId="1E6596A9" w14:textId="2EE71B80" w:rsidR="00834D34" w:rsidRDefault="216EC38E" w:rsidP="001B414C">
      <w:pPr>
        <w:pStyle w:val="Liststycke"/>
        <w:tabs>
          <w:tab w:val="left" w:pos="7346"/>
        </w:tabs>
        <w:ind w:left="786"/>
        <w:rPr>
          <w:sz w:val="18"/>
          <w:szCs w:val="18"/>
        </w:rPr>
      </w:pPr>
      <w:r w:rsidRPr="67AE6C03">
        <w:rPr>
          <w:sz w:val="18"/>
          <w:szCs w:val="18"/>
        </w:rPr>
        <w:t>Saman</w:t>
      </w:r>
      <w:r w:rsidR="7CA041F0" w:rsidRPr="67AE6C03">
        <w:rPr>
          <w:sz w:val="18"/>
          <w:szCs w:val="18"/>
        </w:rPr>
        <w:t xml:space="preserve"> Nimali Gunasekara</w:t>
      </w:r>
      <w:r w:rsidR="0B279D19" w:rsidRPr="67AE6C03">
        <w:rPr>
          <w:sz w:val="18"/>
          <w:szCs w:val="18"/>
        </w:rPr>
        <w:t xml:space="preserve"> (Director Dig-IT Lab)</w:t>
      </w:r>
    </w:p>
    <w:p w14:paraId="50A1CA5C" w14:textId="77777777" w:rsidR="006A7D8E" w:rsidRPr="005663C9" w:rsidRDefault="006A7D8E" w:rsidP="00834D34">
      <w:pPr>
        <w:pStyle w:val="Liststycke"/>
        <w:ind w:left="1440"/>
        <w:rPr>
          <w:sz w:val="18"/>
          <w:szCs w:val="18"/>
        </w:rPr>
      </w:pPr>
    </w:p>
    <w:p w14:paraId="321851C9" w14:textId="5ADA175D" w:rsidR="00891B7F" w:rsidRPr="005663C9" w:rsidRDefault="00BA2BC5" w:rsidP="001139BD">
      <w:pPr>
        <w:pStyle w:val="Liststycke"/>
        <w:numPr>
          <w:ilvl w:val="1"/>
          <w:numId w:val="17"/>
        </w:numPr>
        <w:rPr>
          <w:sz w:val="18"/>
          <w:szCs w:val="18"/>
          <w:lang w:val="en-US"/>
        </w:rPr>
      </w:pPr>
      <w:r w:rsidRPr="00A71F78">
        <w:rPr>
          <w:b/>
          <w:bCs/>
          <w:color w:val="0070C0"/>
          <w:sz w:val="18"/>
          <w:szCs w:val="18"/>
          <w:lang w:val="en-US"/>
        </w:rPr>
        <w:t>10:15- 11:15</w:t>
      </w:r>
      <w:r>
        <w:rPr>
          <w:sz w:val="18"/>
          <w:szCs w:val="18"/>
          <w:lang w:val="en-US"/>
        </w:rPr>
        <w:t xml:space="preserve"> (</w:t>
      </w:r>
      <w:r w:rsidR="00E03B47" w:rsidRPr="003C3AB0">
        <w:rPr>
          <w:sz w:val="18"/>
          <w:szCs w:val="18"/>
          <w:lang w:val="en-US"/>
        </w:rPr>
        <w:t>1 h</w:t>
      </w:r>
      <w:r w:rsidR="004A6045" w:rsidRPr="003C3AB0">
        <w:rPr>
          <w:sz w:val="18"/>
          <w:szCs w:val="18"/>
          <w:lang w:val="en-US"/>
        </w:rPr>
        <w:t>our</w:t>
      </w:r>
      <w:r>
        <w:rPr>
          <w:sz w:val="18"/>
          <w:szCs w:val="18"/>
          <w:lang w:val="en-US"/>
        </w:rPr>
        <w:t>)</w:t>
      </w:r>
      <w:r w:rsidR="004A6045" w:rsidRPr="003C3AB0">
        <w:rPr>
          <w:sz w:val="18"/>
          <w:szCs w:val="18"/>
          <w:lang w:val="en-US"/>
        </w:rPr>
        <w:t xml:space="preserve"> </w:t>
      </w:r>
      <w:r w:rsidR="009D4AD9" w:rsidRPr="003C3AB0">
        <w:rPr>
          <w:sz w:val="18"/>
          <w:szCs w:val="18"/>
          <w:lang w:val="en-US"/>
        </w:rPr>
        <w:t>(</w:t>
      </w:r>
      <w:r w:rsidR="00905584" w:rsidRPr="003C3AB0">
        <w:rPr>
          <w:sz w:val="18"/>
          <w:szCs w:val="18"/>
          <w:lang w:val="en-US"/>
        </w:rPr>
        <w:t>4</w:t>
      </w:r>
      <w:r w:rsidR="00836645" w:rsidRPr="003C3AB0">
        <w:rPr>
          <w:sz w:val="18"/>
          <w:szCs w:val="18"/>
          <w:lang w:val="en-US"/>
        </w:rPr>
        <w:t>* 10</w:t>
      </w:r>
      <w:r w:rsidR="00836645" w:rsidRPr="00BE4044">
        <w:rPr>
          <w:sz w:val="18"/>
          <w:szCs w:val="18"/>
          <w:lang w:val="en-US"/>
        </w:rPr>
        <w:t xml:space="preserve"> min research presentations</w:t>
      </w:r>
      <w:r w:rsidR="00604200" w:rsidRPr="00BE4044">
        <w:rPr>
          <w:sz w:val="18"/>
          <w:szCs w:val="18"/>
          <w:lang w:val="en-US"/>
        </w:rPr>
        <w:t>, 20 m</w:t>
      </w:r>
      <w:r w:rsidR="00A546EC" w:rsidRPr="00BE4044">
        <w:rPr>
          <w:sz w:val="18"/>
          <w:szCs w:val="18"/>
          <w:lang w:val="en-US"/>
        </w:rPr>
        <w:t xml:space="preserve">in </w:t>
      </w:r>
      <w:r w:rsidR="00944CF2">
        <w:rPr>
          <w:sz w:val="18"/>
          <w:szCs w:val="18"/>
          <w:lang w:val="en-US"/>
        </w:rPr>
        <w:t xml:space="preserve">Panel </w:t>
      </w:r>
      <w:r w:rsidR="003C1479">
        <w:rPr>
          <w:sz w:val="18"/>
          <w:szCs w:val="18"/>
          <w:lang w:val="en-US"/>
        </w:rPr>
        <w:t>Discu</w:t>
      </w:r>
      <w:r w:rsidR="008940A0">
        <w:rPr>
          <w:sz w:val="18"/>
          <w:szCs w:val="18"/>
          <w:lang w:val="en-US"/>
        </w:rPr>
        <w:t>ssion</w:t>
      </w:r>
      <w:r w:rsidR="00DD7765">
        <w:rPr>
          <w:sz w:val="18"/>
          <w:szCs w:val="18"/>
          <w:lang w:val="en-US"/>
        </w:rPr>
        <w:t>)</w:t>
      </w:r>
    </w:p>
    <w:p w14:paraId="1A5865B9" w14:textId="77777777" w:rsidR="00C939B4" w:rsidRPr="00C939B4" w:rsidRDefault="00C939B4" w:rsidP="00C939B4">
      <w:pPr>
        <w:pStyle w:val="Liststycke"/>
        <w:numPr>
          <w:ilvl w:val="2"/>
          <w:numId w:val="17"/>
        </w:numPr>
        <w:ind w:left="1560"/>
        <w:rPr>
          <w:b/>
          <w:bCs/>
          <w:sz w:val="18"/>
          <w:szCs w:val="18"/>
          <w:lang w:val="en-US"/>
        </w:rPr>
      </w:pPr>
      <w:r w:rsidRPr="00C939B4">
        <w:rPr>
          <w:b/>
          <w:bCs/>
          <w:i/>
          <w:iCs/>
          <w:sz w:val="18"/>
          <w:szCs w:val="18"/>
          <w:lang w:val="en-US"/>
        </w:rPr>
        <w:t>Digital Twins for Grid interactive buildings</w:t>
      </w:r>
    </w:p>
    <w:p w14:paraId="4111E8D0" w14:textId="3BBA003A" w:rsidR="002A6ED7" w:rsidRPr="00C939B4" w:rsidRDefault="002A6ED7" w:rsidP="00C939B4">
      <w:pPr>
        <w:pStyle w:val="Liststycke"/>
        <w:ind w:left="1560"/>
        <w:rPr>
          <w:sz w:val="18"/>
          <w:szCs w:val="18"/>
          <w:lang w:val="pt-BR"/>
        </w:rPr>
      </w:pPr>
      <w:r w:rsidRPr="00C939B4">
        <w:rPr>
          <w:sz w:val="18"/>
          <w:szCs w:val="18"/>
          <w:lang w:val="pt-BR"/>
        </w:rPr>
        <w:t>Supriya</w:t>
      </w:r>
      <w:r w:rsidR="00C7146D" w:rsidRPr="00C939B4">
        <w:rPr>
          <w:sz w:val="18"/>
          <w:szCs w:val="18"/>
          <w:lang w:val="pt-BR"/>
        </w:rPr>
        <w:t xml:space="preserve"> Mini Soman</w:t>
      </w:r>
      <w:r w:rsidRPr="00C939B4">
        <w:rPr>
          <w:sz w:val="18"/>
          <w:szCs w:val="18"/>
          <w:lang w:val="pt-BR"/>
        </w:rPr>
        <w:t xml:space="preserve">, </w:t>
      </w:r>
      <w:r w:rsidR="008B17C9" w:rsidRPr="00C939B4">
        <w:rPr>
          <w:sz w:val="18"/>
          <w:szCs w:val="18"/>
          <w:lang w:val="pt-BR"/>
        </w:rPr>
        <w:t xml:space="preserve">Farzin Golzar </w:t>
      </w:r>
      <w:r w:rsidRPr="00C939B4">
        <w:rPr>
          <w:sz w:val="18"/>
          <w:szCs w:val="18"/>
          <w:lang w:val="pt-BR"/>
        </w:rPr>
        <w:t xml:space="preserve">&amp; Marco </w:t>
      </w:r>
      <w:r w:rsidR="008B17C9" w:rsidRPr="00C939B4">
        <w:rPr>
          <w:sz w:val="18"/>
          <w:szCs w:val="18"/>
          <w:lang w:val="pt-BR"/>
        </w:rPr>
        <w:t>Molinari</w:t>
      </w:r>
    </w:p>
    <w:p w14:paraId="1B1160B6" w14:textId="2033FF14" w:rsidR="00C939B4" w:rsidRPr="00F5282D" w:rsidRDefault="00C939B4" w:rsidP="00C939B4">
      <w:pPr>
        <w:pStyle w:val="Liststycke"/>
        <w:numPr>
          <w:ilvl w:val="2"/>
          <w:numId w:val="17"/>
        </w:numPr>
        <w:ind w:left="1560"/>
        <w:rPr>
          <w:b/>
          <w:bCs/>
          <w:i/>
          <w:iCs/>
          <w:sz w:val="18"/>
          <w:szCs w:val="18"/>
        </w:rPr>
      </w:pPr>
      <w:r w:rsidRPr="00F5282D">
        <w:rPr>
          <w:b/>
          <w:bCs/>
          <w:i/>
          <w:iCs/>
          <w:sz w:val="18"/>
          <w:szCs w:val="18"/>
        </w:rPr>
        <w:t>Why is pseudo anonymisation not sufficient for data sharing?</w:t>
      </w:r>
    </w:p>
    <w:p w14:paraId="3A888464" w14:textId="3320B2FE" w:rsidR="002A6ED7" w:rsidRPr="005663C9" w:rsidRDefault="002A6ED7" w:rsidP="00C939B4">
      <w:pPr>
        <w:pStyle w:val="Liststycke"/>
        <w:ind w:left="1560"/>
        <w:rPr>
          <w:sz w:val="18"/>
          <w:szCs w:val="18"/>
        </w:rPr>
      </w:pPr>
      <w:r w:rsidRPr="5A920BF7">
        <w:rPr>
          <w:sz w:val="18"/>
          <w:szCs w:val="18"/>
        </w:rPr>
        <w:t>Tobias</w:t>
      </w:r>
      <w:r w:rsidR="00171721" w:rsidRPr="5A920BF7">
        <w:rPr>
          <w:sz w:val="18"/>
          <w:szCs w:val="18"/>
        </w:rPr>
        <w:t xml:space="preserve"> Oechtering</w:t>
      </w:r>
      <w:r w:rsidR="007A0EA4" w:rsidRPr="5A920BF7">
        <w:rPr>
          <w:sz w:val="18"/>
          <w:szCs w:val="18"/>
        </w:rPr>
        <w:t xml:space="preserve"> </w:t>
      </w:r>
      <w:r w:rsidR="00F5282D">
        <w:rPr>
          <w:sz w:val="18"/>
          <w:szCs w:val="18"/>
        </w:rPr>
        <w:t xml:space="preserve">&amp; </w:t>
      </w:r>
      <w:r w:rsidR="00F5282D" w:rsidRPr="00F5282D">
        <w:rPr>
          <w:sz w:val="18"/>
          <w:szCs w:val="18"/>
        </w:rPr>
        <w:t xml:space="preserve">Ci Song </w:t>
      </w:r>
    </w:p>
    <w:p w14:paraId="53110322" w14:textId="25F8636C" w:rsidR="002A6ED7" w:rsidRPr="00F5282D" w:rsidRDefault="6AF07E5F" w:rsidP="78E667A0">
      <w:pPr>
        <w:pStyle w:val="Liststycke"/>
        <w:numPr>
          <w:ilvl w:val="2"/>
          <w:numId w:val="17"/>
        </w:numPr>
        <w:ind w:left="1560"/>
        <w:rPr>
          <w:rFonts w:ascii="Georgia" w:eastAsia="Georgia" w:hAnsi="Georgia"/>
          <w:b/>
          <w:bCs/>
          <w:color w:val="EE0000"/>
          <w:sz w:val="18"/>
          <w:szCs w:val="18"/>
          <w:lang w:val="en-US"/>
        </w:rPr>
      </w:pPr>
      <w:r w:rsidRPr="00F5282D">
        <w:rPr>
          <w:rFonts w:eastAsiaTheme="minorEastAsia"/>
          <w:b/>
          <w:bCs/>
          <w:i/>
          <w:iCs/>
          <w:sz w:val="18"/>
          <w:szCs w:val="18"/>
          <w:lang w:val="en-US"/>
        </w:rPr>
        <w:t xml:space="preserve">When </w:t>
      </w:r>
      <w:r w:rsidR="00F5282D">
        <w:rPr>
          <w:rFonts w:eastAsiaTheme="minorEastAsia"/>
          <w:b/>
          <w:bCs/>
          <w:i/>
          <w:iCs/>
          <w:sz w:val="18"/>
          <w:szCs w:val="18"/>
          <w:lang w:val="en-US"/>
        </w:rPr>
        <w:t>i</w:t>
      </w:r>
      <w:r w:rsidRPr="00F5282D">
        <w:rPr>
          <w:rFonts w:eastAsiaTheme="minorEastAsia"/>
          <w:b/>
          <w:bCs/>
          <w:i/>
          <w:iCs/>
          <w:sz w:val="18"/>
          <w:szCs w:val="18"/>
          <w:lang w:val="en-US"/>
        </w:rPr>
        <w:t>s Normal Operation Data Informative Enough for Data-Driven Predictive Control?</w:t>
      </w:r>
    </w:p>
    <w:p w14:paraId="7FEC6AFC" w14:textId="05C02E64" w:rsidR="00F5282D" w:rsidRPr="00F5282D" w:rsidRDefault="00F5282D" w:rsidP="00F5282D">
      <w:pPr>
        <w:pStyle w:val="Liststycke"/>
        <w:ind w:left="1560"/>
        <w:rPr>
          <w:rFonts w:ascii="Georgia" w:eastAsia="Georgia" w:hAnsi="Georgia"/>
          <w:color w:val="EE0000"/>
          <w:sz w:val="18"/>
          <w:szCs w:val="18"/>
          <w:lang w:val="en-US"/>
        </w:rPr>
      </w:pPr>
      <w:r w:rsidRPr="00F5282D">
        <w:rPr>
          <w:sz w:val="18"/>
          <w:szCs w:val="18"/>
          <w:lang w:val="en-US"/>
        </w:rPr>
        <w:t>Aihui Liu</w:t>
      </w:r>
      <w:r w:rsidR="006A7D8E">
        <w:rPr>
          <w:sz w:val="18"/>
          <w:szCs w:val="18"/>
          <w:lang w:val="en-US"/>
        </w:rPr>
        <w:t xml:space="preserve"> &amp;</w:t>
      </w:r>
      <w:r w:rsidRPr="00F5282D">
        <w:rPr>
          <w:sz w:val="18"/>
          <w:szCs w:val="18"/>
          <w:lang w:val="en-US"/>
        </w:rPr>
        <w:t xml:space="preserve"> Magnus Jansson</w:t>
      </w:r>
    </w:p>
    <w:p w14:paraId="70538404" w14:textId="77777777" w:rsidR="00F5282D" w:rsidRPr="00F5282D" w:rsidRDefault="00F5282D" w:rsidP="00533221">
      <w:pPr>
        <w:pStyle w:val="Liststycke"/>
        <w:numPr>
          <w:ilvl w:val="2"/>
          <w:numId w:val="17"/>
        </w:numPr>
        <w:ind w:left="1560"/>
        <w:rPr>
          <w:b/>
          <w:bCs/>
          <w:i/>
          <w:iCs/>
          <w:sz w:val="18"/>
          <w:szCs w:val="18"/>
          <w:lang w:val="en-US"/>
        </w:rPr>
      </w:pPr>
      <w:r w:rsidRPr="00F5282D">
        <w:rPr>
          <w:b/>
          <w:bCs/>
          <w:i/>
          <w:iCs/>
          <w:sz w:val="18"/>
          <w:szCs w:val="18"/>
          <w:lang w:val="en-US"/>
        </w:rPr>
        <w:t xml:space="preserve">Microgrid for smart buildings </w:t>
      </w:r>
    </w:p>
    <w:p w14:paraId="34543B80" w14:textId="355EC75F" w:rsidR="002E3807" w:rsidRDefault="00665BF8" w:rsidP="00F5282D">
      <w:pPr>
        <w:pStyle w:val="Liststycke"/>
        <w:ind w:left="1560"/>
        <w:rPr>
          <w:sz w:val="18"/>
          <w:szCs w:val="18"/>
          <w:lang w:val="en-US"/>
        </w:rPr>
      </w:pPr>
      <w:r w:rsidRPr="005663C9">
        <w:rPr>
          <w:sz w:val="18"/>
          <w:szCs w:val="18"/>
          <w:lang w:val="en-US"/>
        </w:rPr>
        <w:t>Qianwen</w:t>
      </w:r>
      <w:r w:rsidR="00171721" w:rsidRPr="005663C9">
        <w:rPr>
          <w:sz w:val="18"/>
          <w:szCs w:val="18"/>
          <w:lang w:val="en-US"/>
        </w:rPr>
        <w:t xml:space="preserve"> Xu</w:t>
      </w:r>
      <w:r w:rsidR="1CC9F584" w:rsidRPr="314E0F29">
        <w:rPr>
          <w:sz w:val="18"/>
          <w:szCs w:val="18"/>
          <w:lang w:val="en-US"/>
        </w:rPr>
        <w:t xml:space="preserve"> </w:t>
      </w:r>
      <w:r w:rsidR="006A7D8E">
        <w:rPr>
          <w:sz w:val="18"/>
          <w:szCs w:val="18"/>
          <w:lang w:val="en-US"/>
        </w:rPr>
        <w:t>&amp;</w:t>
      </w:r>
      <w:r w:rsidR="00F5282D">
        <w:rPr>
          <w:sz w:val="18"/>
          <w:szCs w:val="18"/>
          <w:lang w:val="en-US"/>
        </w:rPr>
        <w:t xml:space="preserve"> </w:t>
      </w:r>
      <w:r w:rsidR="00F5282D" w:rsidRPr="00F5282D">
        <w:rPr>
          <w:sz w:val="18"/>
          <w:szCs w:val="18"/>
          <w:lang w:val="en-US"/>
        </w:rPr>
        <w:t>Zhipeng Li</w:t>
      </w:r>
    </w:p>
    <w:p w14:paraId="166E70D3" w14:textId="300B6423" w:rsidR="009D6BD6" w:rsidRPr="006A7D8E" w:rsidRDefault="00230766" w:rsidP="00533221">
      <w:pPr>
        <w:pStyle w:val="Liststycke"/>
        <w:numPr>
          <w:ilvl w:val="2"/>
          <w:numId w:val="17"/>
        </w:numPr>
        <w:ind w:left="1560"/>
        <w:rPr>
          <w:i/>
          <w:iCs/>
          <w:sz w:val="18"/>
          <w:szCs w:val="18"/>
          <w:lang w:val="en-US"/>
        </w:rPr>
      </w:pPr>
      <w:r w:rsidRPr="006A7D8E">
        <w:rPr>
          <w:b/>
          <w:bCs/>
          <w:i/>
          <w:iCs/>
          <w:sz w:val="18"/>
          <w:szCs w:val="18"/>
          <w:lang w:val="en-US"/>
        </w:rPr>
        <w:t>Pan</w:t>
      </w:r>
      <w:r w:rsidR="00283A5D" w:rsidRPr="006A7D8E">
        <w:rPr>
          <w:b/>
          <w:bCs/>
          <w:i/>
          <w:iCs/>
          <w:sz w:val="18"/>
          <w:szCs w:val="18"/>
          <w:lang w:val="en-US"/>
        </w:rPr>
        <w:t xml:space="preserve">el </w:t>
      </w:r>
      <w:r w:rsidR="00247062" w:rsidRPr="006A7D8E">
        <w:rPr>
          <w:b/>
          <w:bCs/>
          <w:i/>
          <w:iCs/>
          <w:sz w:val="18"/>
          <w:szCs w:val="18"/>
          <w:lang w:val="en-US"/>
        </w:rPr>
        <w:t>discussion</w:t>
      </w:r>
      <w:r w:rsidR="00247062" w:rsidRPr="006A7D8E">
        <w:rPr>
          <w:i/>
          <w:iCs/>
          <w:sz w:val="18"/>
          <w:szCs w:val="18"/>
          <w:lang w:val="en-US"/>
        </w:rPr>
        <w:t xml:space="preserve"> </w:t>
      </w:r>
    </w:p>
    <w:p w14:paraId="644671FA" w14:textId="3FBED141" w:rsidR="00834D34" w:rsidRPr="008619D4" w:rsidRDefault="00834D34" w:rsidP="00834D34">
      <w:pPr>
        <w:pStyle w:val="Liststycke"/>
        <w:ind w:left="2160"/>
        <w:rPr>
          <w:sz w:val="18"/>
          <w:szCs w:val="18"/>
          <w:lang w:val="en-US"/>
        </w:rPr>
      </w:pPr>
    </w:p>
    <w:p w14:paraId="498CE1A9" w14:textId="3B839F3D" w:rsidR="001976DE" w:rsidRDefault="00BA2BC5" w:rsidP="006A7D8E">
      <w:pPr>
        <w:pStyle w:val="Liststycke"/>
        <w:numPr>
          <w:ilvl w:val="1"/>
          <w:numId w:val="17"/>
        </w:numPr>
        <w:rPr>
          <w:sz w:val="18"/>
          <w:szCs w:val="18"/>
          <w:lang w:val="sv-SE"/>
        </w:rPr>
      </w:pPr>
      <w:r w:rsidRPr="00A71F78">
        <w:rPr>
          <w:b/>
          <w:bCs/>
          <w:color w:val="0070C0"/>
          <w:sz w:val="18"/>
          <w:szCs w:val="18"/>
          <w:lang w:val="sv-SE"/>
        </w:rPr>
        <w:t>11:15-11:45</w:t>
      </w:r>
      <w:r>
        <w:rPr>
          <w:sz w:val="18"/>
          <w:szCs w:val="18"/>
          <w:lang w:val="sv-SE"/>
        </w:rPr>
        <w:t xml:space="preserve"> (</w:t>
      </w:r>
      <w:r w:rsidR="00886B2A" w:rsidRPr="005663C9">
        <w:rPr>
          <w:sz w:val="18"/>
          <w:szCs w:val="18"/>
          <w:lang w:val="sv-SE"/>
        </w:rPr>
        <w:t>30</w:t>
      </w:r>
      <w:r w:rsidR="001976DE" w:rsidRPr="005663C9">
        <w:rPr>
          <w:sz w:val="18"/>
          <w:szCs w:val="18"/>
          <w:lang w:val="sv-SE"/>
        </w:rPr>
        <w:t xml:space="preserve"> min</w:t>
      </w:r>
      <w:r>
        <w:rPr>
          <w:sz w:val="18"/>
          <w:szCs w:val="18"/>
          <w:lang w:val="sv-SE"/>
        </w:rPr>
        <w:t xml:space="preserve">) </w:t>
      </w:r>
      <w:r w:rsidR="001976DE" w:rsidRPr="006A7D8E">
        <w:rPr>
          <w:b/>
          <w:bCs/>
          <w:sz w:val="18"/>
          <w:szCs w:val="18"/>
          <w:lang w:val="sv-SE"/>
        </w:rPr>
        <w:t>Bengt Dahlgren</w:t>
      </w:r>
      <w:r w:rsidR="001976DE" w:rsidRPr="006A7D8E">
        <w:rPr>
          <w:sz w:val="18"/>
          <w:szCs w:val="18"/>
          <w:lang w:val="sv-SE"/>
        </w:rPr>
        <w:t xml:space="preserve"> presentation</w:t>
      </w:r>
      <w:r w:rsidR="00527F36" w:rsidRPr="006A7D8E">
        <w:rPr>
          <w:sz w:val="18"/>
          <w:szCs w:val="18"/>
          <w:lang w:val="sv-SE"/>
        </w:rPr>
        <w:t xml:space="preserve"> and </w:t>
      </w:r>
      <w:proofErr w:type="spellStart"/>
      <w:r w:rsidR="001976DE" w:rsidRPr="006A7D8E">
        <w:rPr>
          <w:sz w:val="18"/>
          <w:szCs w:val="18"/>
          <w:lang w:val="sv-SE"/>
        </w:rPr>
        <w:t>discussion</w:t>
      </w:r>
      <w:proofErr w:type="spellEnd"/>
    </w:p>
    <w:p w14:paraId="1CFF0046" w14:textId="66BB434B" w:rsidR="006A7D8E" w:rsidRPr="00BC4AAF" w:rsidRDefault="006A7D8E" w:rsidP="006A7D8E">
      <w:pPr>
        <w:pStyle w:val="Liststycke"/>
        <w:ind w:left="786"/>
        <w:rPr>
          <w:sz w:val="18"/>
          <w:szCs w:val="18"/>
          <w:lang w:val="sv-SE"/>
        </w:rPr>
      </w:pPr>
      <w:r w:rsidRPr="00BC4AAF">
        <w:rPr>
          <w:sz w:val="18"/>
          <w:szCs w:val="18"/>
          <w:lang w:val="sv-SE"/>
        </w:rPr>
        <w:t>Deni</w:t>
      </w:r>
      <w:r w:rsidR="00BC4AAF" w:rsidRPr="00BC4AAF">
        <w:rPr>
          <w:sz w:val="18"/>
          <w:szCs w:val="18"/>
          <w:lang w:val="sv-SE"/>
        </w:rPr>
        <w:t>z</w:t>
      </w:r>
      <w:r w:rsidRPr="00BC4AAF">
        <w:rPr>
          <w:sz w:val="18"/>
          <w:szCs w:val="18"/>
          <w:lang w:val="sv-SE"/>
        </w:rPr>
        <w:t xml:space="preserve"> Önder, Jonas Aalto and David Jonason</w:t>
      </w:r>
    </w:p>
    <w:p w14:paraId="3F50B487" w14:textId="39F110EE" w:rsidR="001139BD" w:rsidRPr="006A7D8E" w:rsidRDefault="001139BD" w:rsidP="00692643">
      <w:pPr>
        <w:pStyle w:val="Rubrik1"/>
        <w:rPr>
          <w:sz w:val="20"/>
          <w:szCs w:val="22"/>
          <w:highlight w:val="yellow"/>
          <w:lang w:val="sv-SE"/>
        </w:rPr>
      </w:pPr>
      <w:r w:rsidRPr="006A7D8E">
        <w:rPr>
          <w:sz w:val="20"/>
          <w:szCs w:val="22"/>
          <w:lang w:val="sv-SE"/>
        </w:rPr>
        <w:t xml:space="preserve">Lunch: </w:t>
      </w:r>
      <w:r w:rsidR="2E102FEA" w:rsidRPr="006A7D8E">
        <w:rPr>
          <w:sz w:val="20"/>
          <w:szCs w:val="22"/>
          <w:lang w:val="sv-SE"/>
        </w:rPr>
        <w:t>1</w:t>
      </w:r>
      <w:r w:rsidR="38B499A8" w:rsidRPr="006A7D8E">
        <w:rPr>
          <w:sz w:val="20"/>
          <w:szCs w:val="22"/>
          <w:lang w:val="sv-SE"/>
        </w:rPr>
        <w:t>2</w:t>
      </w:r>
      <w:r w:rsidR="2E102FEA" w:rsidRPr="006A7D8E">
        <w:rPr>
          <w:sz w:val="20"/>
          <w:szCs w:val="22"/>
          <w:lang w:val="sv-SE"/>
        </w:rPr>
        <w:t>:</w:t>
      </w:r>
      <w:r w:rsidR="6D394508" w:rsidRPr="006A7D8E">
        <w:rPr>
          <w:sz w:val="20"/>
          <w:szCs w:val="22"/>
          <w:lang w:val="sv-SE"/>
        </w:rPr>
        <w:t>00</w:t>
      </w:r>
      <w:r w:rsidRPr="006A7D8E">
        <w:rPr>
          <w:sz w:val="20"/>
          <w:szCs w:val="22"/>
          <w:lang w:val="sv-SE"/>
        </w:rPr>
        <w:t>-13:</w:t>
      </w:r>
      <w:r w:rsidR="00527F36" w:rsidRPr="006A7D8E">
        <w:rPr>
          <w:sz w:val="20"/>
          <w:szCs w:val="22"/>
          <w:lang w:val="sv-SE"/>
        </w:rPr>
        <w:t>0</w:t>
      </w:r>
      <w:r w:rsidRPr="006A7D8E">
        <w:rPr>
          <w:sz w:val="20"/>
          <w:szCs w:val="22"/>
          <w:lang w:val="sv-SE"/>
        </w:rPr>
        <w:t>0</w:t>
      </w:r>
      <w:r w:rsidR="00A070F6" w:rsidRPr="006A7D8E">
        <w:rPr>
          <w:sz w:val="20"/>
          <w:szCs w:val="22"/>
          <w:lang w:val="sv-SE"/>
        </w:rPr>
        <w:t xml:space="preserve"> </w:t>
      </w:r>
      <w:r w:rsidR="00301B9D" w:rsidRPr="006A7D8E">
        <w:rPr>
          <w:sz w:val="20"/>
          <w:szCs w:val="22"/>
          <w:lang w:val="sv-SE"/>
        </w:rPr>
        <w:t>(1 h)</w:t>
      </w:r>
    </w:p>
    <w:p w14:paraId="75E24DFA" w14:textId="1501E34E" w:rsidR="001139BD" w:rsidRPr="006A7D8E" w:rsidRDefault="001139BD" w:rsidP="00692643">
      <w:pPr>
        <w:pStyle w:val="Rubrik1"/>
        <w:rPr>
          <w:sz w:val="20"/>
          <w:szCs w:val="22"/>
          <w:lang w:val="pt-BR"/>
        </w:rPr>
      </w:pPr>
      <w:r w:rsidRPr="006A7D8E">
        <w:rPr>
          <w:sz w:val="20"/>
          <w:szCs w:val="22"/>
          <w:lang w:val="pt-BR"/>
        </w:rPr>
        <w:t>Session 2: 13:</w:t>
      </w:r>
      <w:r w:rsidR="006001C9" w:rsidRPr="006A7D8E">
        <w:rPr>
          <w:sz w:val="20"/>
          <w:szCs w:val="22"/>
          <w:lang w:val="pt-BR"/>
        </w:rPr>
        <w:t>00</w:t>
      </w:r>
      <w:r w:rsidRPr="006A7D8E">
        <w:rPr>
          <w:sz w:val="20"/>
          <w:szCs w:val="22"/>
          <w:lang w:val="pt-BR"/>
        </w:rPr>
        <w:t xml:space="preserve"> -</w:t>
      </w:r>
      <w:r w:rsidR="00F05238" w:rsidRPr="006A7D8E">
        <w:rPr>
          <w:sz w:val="20"/>
          <w:szCs w:val="22"/>
          <w:lang w:val="pt-BR"/>
        </w:rPr>
        <w:t>1</w:t>
      </w:r>
      <w:r w:rsidR="00745BC3" w:rsidRPr="006A7D8E">
        <w:rPr>
          <w:sz w:val="20"/>
          <w:szCs w:val="22"/>
          <w:lang w:val="pt-BR"/>
        </w:rPr>
        <w:t xml:space="preserve">5:00 </w:t>
      </w:r>
      <w:r w:rsidRPr="006A7D8E">
        <w:rPr>
          <w:sz w:val="20"/>
          <w:szCs w:val="22"/>
          <w:lang w:val="pt-BR"/>
        </w:rPr>
        <w:t>(</w:t>
      </w:r>
      <w:r w:rsidR="00745BC3" w:rsidRPr="006A7D8E">
        <w:rPr>
          <w:sz w:val="20"/>
          <w:szCs w:val="22"/>
          <w:lang w:val="pt-BR"/>
        </w:rPr>
        <w:t>2 h</w:t>
      </w:r>
      <w:r w:rsidRPr="006A7D8E">
        <w:rPr>
          <w:sz w:val="20"/>
          <w:szCs w:val="22"/>
          <w:lang w:val="pt-BR"/>
        </w:rPr>
        <w:t>)</w:t>
      </w:r>
    </w:p>
    <w:p w14:paraId="69D9BF64" w14:textId="3DE02437" w:rsidR="00266F40" w:rsidRPr="005663C9" w:rsidRDefault="00BA2BC5" w:rsidP="001139BD">
      <w:pPr>
        <w:pStyle w:val="Liststycke"/>
        <w:numPr>
          <w:ilvl w:val="1"/>
          <w:numId w:val="17"/>
        </w:numPr>
        <w:rPr>
          <w:sz w:val="18"/>
          <w:szCs w:val="18"/>
          <w:lang w:val="en-US"/>
        </w:rPr>
      </w:pPr>
      <w:r w:rsidRPr="00A71F78">
        <w:rPr>
          <w:b/>
          <w:bCs/>
          <w:color w:val="0070C0"/>
          <w:sz w:val="18"/>
          <w:szCs w:val="18"/>
          <w:lang w:val="en-US"/>
        </w:rPr>
        <w:t>13:00-14:00</w:t>
      </w:r>
      <w:r w:rsidRPr="00A71F78">
        <w:rPr>
          <w:color w:val="0070C0"/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>(</w:t>
      </w:r>
      <w:r w:rsidR="00BE07AC">
        <w:rPr>
          <w:sz w:val="18"/>
          <w:szCs w:val="18"/>
          <w:lang w:val="en-US"/>
        </w:rPr>
        <w:t xml:space="preserve">1 </w:t>
      </w:r>
      <w:proofErr w:type="spellStart"/>
      <w:r w:rsidR="00BE07AC">
        <w:rPr>
          <w:sz w:val="18"/>
          <w:szCs w:val="18"/>
          <w:lang w:val="en-US"/>
        </w:rPr>
        <w:t>hr</w:t>
      </w:r>
      <w:proofErr w:type="spellEnd"/>
      <w:r>
        <w:rPr>
          <w:sz w:val="18"/>
          <w:szCs w:val="18"/>
          <w:lang w:val="en-US"/>
        </w:rPr>
        <w:t>)</w:t>
      </w:r>
      <w:r w:rsidR="00BE07AC">
        <w:rPr>
          <w:sz w:val="18"/>
          <w:szCs w:val="18"/>
          <w:lang w:val="en-US"/>
        </w:rPr>
        <w:t xml:space="preserve"> (</w:t>
      </w:r>
      <w:r w:rsidR="00354EB1" w:rsidRPr="003C3AB0">
        <w:rPr>
          <w:sz w:val="18"/>
          <w:szCs w:val="18"/>
          <w:lang w:val="en-US"/>
        </w:rPr>
        <w:t>4* 10</w:t>
      </w:r>
      <w:r w:rsidR="00354EB1" w:rsidRPr="00BE4044">
        <w:rPr>
          <w:sz w:val="18"/>
          <w:szCs w:val="18"/>
          <w:lang w:val="en-US"/>
        </w:rPr>
        <w:t xml:space="preserve"> min research presentations, 20 min </w:t>
      </w:r>
      <w:r w:rsidR="00354EB1">
        <w:rPr>
          <w:sz w:val="18"/>
          <w:szCs w:val="18"/>
          <w:lang w:val="en-US"/>
        </w:rPr>
        <w:t>Panel Discussion</w:t>
      </w:r>
      <w:r w:rsidR="00BE07AC">
        <w:rPr>
          <w:sz w:val="18"/>
          <w:szCs w:val="18"/>
          <w:lang w:val="en-US"/>
        </w:rPr>
        <w:t>)</w:t>
      </w:r>
    </w:p>
    <w:p w14:paraId="1BB5C06F" w14:textId="77777777" w:rsidR="00354EB1" w:rsidRPr="00354EB1" w:rsidRDefault="00354EB1" w:rsidP="0044422E">
      <w:pPr>
        <w:pStyle w:val="Liststycke"/>
        <w:numPr>
          <w:ilvl w:val="0"/>
          <w:numId w:val="9"/>
        </w:numPr>
        <w:ind w:left="1560"/>
        <w:rPr>
          <w:b/>
          <w:bCs/>
          <w:i/>
          <w:iCs/>
          <w:sz w:val="18"/>
          <w:szCs w:val="18"/>
          <w:lang w:val="en-US"/>
        </w:rPr>
      </w:pPr>
      <w:r w:rsidRPr="00354EB1">
        <w:rPr>
          <w:b/>
          <w:bCs/>
          <w:i/>
          <w:iCs/>
          <w:sz w:val="18"/>
          <w:szCs w:val="18"/>
          <w:lang w:val="en-US"/>
        </w:rPr>
        <w:t>Building and utilizing heaviness: How long-term investments and business relationships shape digital transformation in facilities management</w:t>
      </w:r>
      <w:r w:rsidRPr="00354EB1">
        <w:rPr>
          <w:b/>
          <w:bCs/>
          <w:sz w:val="18"/>
          <w:szCs w:val="18"/>
          <w:lang w:val="en-US"/>
        </w:rPr>
        <w:t xml:space="preserve"> </w:t>
      </w:r>
    </w:p>
    <w:p w14:paraId="09BAA74B" w14:textId="26A42277" w:rsidR="00B43A18" w:rsidRPr="000B3C56" w:rsidRDefault="00321F1A" w:rsidP="00354EB1">
      <w:pPr>
        <w:pStyle w:val="Liststycke"/>
        <w:ind w:left="1560"/>
        <w:rPr>
          <w:i/>
          <w:iCs/>
          <w:sz w:val="18"/>
          <w:szCs w:val="18"/>
          <w:lang w:val="en-US"/>
        </w:rPr>
      </w:pPr>
      <w:r w:rsidRPr="00354EB1">
        <w:rPr>
          <w:sz w:val="18"/>
          <w:szCs w:val="18"/>
          <w:lang w:val="en-US"/>
        </w:rPr>
        <w:t xml:space="preserve">Björn </w:t>
      </w:r>
      <w:r w:rsidR="00EC4C49" w:rsidRPr="00354EB1">
        <w:rPr>
          <w:sz w:val="18"/>
          <w:szCs w:val="18"/>
          <w:lang w:val="en-US"/>
        </w:rPr>
        <w:t xml:space="preserve">Boberg </w:t>
      </w:r>
      <w:r w:rsidRPr="00354EB1">
        <w:rPr>
          <w:sz w:val="18"/>
          <w:szCs w:val="18"/>
          <w:lang w:val="en-US"/>
        </w:rPr>
        <w:t xml:space="preserve">&amp; </w:t>
      </w:r>
      <w:r w:rsidR="00EF1FB4" w:rsidRPr="00354EB1">
        <w:rPr>
          <w:sz w:val="18"/>
          <w:szCs w:val="18"/>
        </w:rPr>
        <w:t>Malena Havenvi</w:t>
      </w:r>
      <w:r w:rsidR="00EF1FB4" w:rsidRPr="005663C9">
        <w:rPr>
          <w:sz w:val="18"/>
          <w:szCs w:val="18"/>
        </w:rPr>
        <w:t>d</w:t>
      </w:r>
      <w:r w:rsidR="000B3C56">
        <w:rPr>
          <w:sz w:val="18"/>
          <w:szCs w:val="18"/>
        </w:rPr>
        <w:t xml:space="preserve"> </w:t>
      </w:r>
    </w:p>
    <w:p w14:paraId="62BB077F" w14:textId="09C1C2E1" w:rsidR="007868D7" w:rsidRPr="00354EB1" w:rsidRDefault="007868D7" w:rsidP="007868D7">
      <w:pPr>
        <w:pStyle w:val="Liststycke"/>
        <w:numPr>
          <w:ilvl w:val="0"/>
          <w:numId w:val="9"/>
        </w:numPr>
        <w:ind w:left="1560"/>
        <w:rPr>
          <w:b/>
          <w:bCs/>
          <w:i/>
          <w:iCs/>
          <w:sz w:val="18"/>
          <w:szCs w:val="18"/>
          <w:lang w:val="en-US"/>
        </w:rPr>
      </w:pPr>
      <w:r w:rsidRPr="00354EB1">
        <w:rPr>
          <w:b/>
          <w:bCs/>
          <w:i/>
          <w:iCs/>
          <w:sz w:val="18"/>
          <w:szCs w:val="18"/>
          <w:lang w:val="en-US"/>
        </w:rPr>
        <w:t>Digital tools for reducing greenhouse gas emissions through improving space use efficiency in buildings – a framework for decision making</w:t>
      </w:r>
    </w:p>
    <w:p w14:paraId="50915346" w14:textId="657D9079" w:rsidR="00354EB1" w:rsidRPr="005663C9" w:rsidRDefault="00354EB1" w:rsidP="00354EB1">
      <w:pPr>
        <w:pStyle w:val="Liststycke"/>
        <w:ind w:left="1560"/>
        <w:rPr>
          <w:i/>
          <w:iCs/>
          <w:sz w:val="18"/>
          <w:szCs w:val="18"/>
          <w:lang w:val="en-US"/>
        </w:rPr>
      </w:pPr>
      <w:r w:rsidRPr="00354EB1">
        <w:rPr>
          <w:sz w:val="18"/>
          <w:szCs w:val="18"/>
          <w:lang w:val="en-US"/>
        </w:rPr>
        <w:t xml:space="preserve">Christoffer </w:t>
      </w:r>
      <w:r w:rsidRPr="00354EB1">
        <w:rPr>
          <w:sz w:val="18"/>
          <w:szCs w:val="18"/>
        </w:rPr>
        <w:t>Fo</w:t>
      </w:r>
      <w:r w:rsidRPr="005663C9">
        <w:rPr>
          <w:sz w:val="18"/>
          <w:szCs w:val="18"/>
        </w:rPr>
        <w:t>rsberg</w:t>
      </w:r>
      <w:r w:rsidRPr="005663C9">
        <w:rPr>
          <w:sz w:val="18"/>
          <w:szCs w:val="18"/>
          <w:lang w:val="en-US"/>
        </w:rPr>
        <w:t xml:space="preserve">, Shoaib Azizi &amp; Tove Malmqvist Stigell </w:t>
      </w:r>
    </w:p>
    <w:p w14:paraId="2A2BD927" w14:textId="6E22045F" w:rsidR="00321F1A" w:rsidRPr="00354EB1" w:rsidRDefault="002A6ED7" w:rsidP="0044422E">
      <w:pPr>
        <w:pStyle w:val="Liststycke"/>
        <w:numPr>
          <w:ilvl w:val="0"/>
          <w:numId w:val="9"/>
        </w:numPr>
        <w:ind w:left="1560"/>
        <w:rPr>
          <w:b/>
          <w:sz w:val="18"/>
          <w:szCs w:val="18"/>
        </w:rPr>
      </w:pPr>
      <w:proofErr w:type="spellStart"/>
      <w:r w:rsidRPr="4FD8C57D">
        <w:rPr>
          <w:b/>
          <w:i/>
          <w:sz w:val="18"/>
          <w:szCs w:val="18"/>
        </w:rPr>
        <w:t>Analyzing</w:t>
      </w:r>
      <w:proofErr w:type="spellEnd"/>
      <w:r w:rsidRPr="4FD8C57D">
        <w:rPr>
          <w:b/>
          <w:i/>
          <w:sz w:val="18"/>
          <w:szCs w:val="18"/>
        </w:rPr>
        <w:t xml:space="preserve"> Energy Savings from Intelligent Energy Management Systems Adoption</w:t>
      </w:r>
    </w:p>
    <w:p w14:paraId="105C1121" w14:textId="6158DB9D" w:rsidR="00354EB1" w:rsidRPr="005663C9" w:rsidRDefault="00354EB1" w:rsidP="00354EB1">
      <w:pPr>
        <w:pStyle w:val="Liststycke"/>
        <w:ind w:left="1560"/>
        <w:rPr>
          <w:sz w:val="18"/>
          <w:szCs w:val="18"/>
          <w:lang w:val="en-US"/>
        </w:rPr>
      </w:pPr>
      <w:r w:rsidRPr="00354EB1">
        <w:rPr>
          <w:sz w:val="18"/>
          <w:szCs w:val="18"/>
          <w:lang w:val="en-US"/>
        </w:rPr>
        <w:t>Kanha</w:t>
      </w:r>
      <w:r w:rsidRPr="001C1917">
        <w:rPr>
          <w:sz w:val="18"/>
          <w:szCs w:val="18"/>
          <w:lang w:val="en-US"/>
        </w:rPr>
        <w:t xml:space="preserve"> </w:t>
      </w:r>
      <w:r w:rsidRPr="001C1917">
        <w:rPr>
          <w:sz w:val="18"/>
          <w:szCs w:val="18"/>
        </w:rPr>
        <w:t>Teang</w:t>
      </w:r>
      <w:r w:rsidRPr="001C1917">
        <w:rPr>
          <w:sz w:val="18"/>
          <w:szCs w:val="18"/>
          <w:lang w:val="en-US"/>
        </w:rPr>
        <w:t xml:space="preserve"> </w:t>
      </w:r>
      <w:r w:rsidRPr="005663C9">
        <w:rPr>
          <w:sz w:val="18"/>
          <w:szCs w:val="18"/>
          <w:lang w:val="en-US"/>
        </w:rPr>
        <w:t>and Agnieszka Zalejska Jonsson</w:t>
      </w:r>
    </w:p>
    <w:p w14:paraId="30E61072" w14:textId="77777777" w:rsidR="00354EB1" w:rsidRPr="00354EB1" w:rsidRDefault="00354EB1" w:rsidP="00354EB1">
      <w:pPr>
        <w:pStyle w:val="Liststycke"/>
        <w:numPr>
          <w:ilvl w:val="0"/>
          <w:numId w:val="9"/>
        </w:numPr>
        <w:ind w:left="1560"/>
        <w:rPr>
          <w:b/>
          <w:bCs/>
          <w:i/>
          <w:iCs/>
          <w:sz w:val="18"/>
          <w:szCs w:val="18"/>
          <w:lang w:val="en-US"/>
        </w:rPr>
      </w:pPr>
      <w:r w:rsidRPr="00354EB1">
        <w:rPr>
          <w:b/>
          <w:bCs/>
          <w:i/>
          <w:iCs/>
          <w:sz w:val="18"/>
          <w:szCs w:val="18"/>
          <w:lang w:val="en-US"/>
        </w:rPr>
        <w:t>Value sensitive design and ethical considerations in digital transformation</w:t>
      </w:r>
    </w:p>
    <w:p w14:paraId="477B8CF9" w14:textId="0AE5F7EA" w:rsidR="002A1320" w:rsidRDefault="00DE64FD" w:rsidP="00354EB1">
      <w:pPr>
        <w:pStyle w:val="Liststycke"/>
        <w:ind w:left="1560"/>
        <w:rPr>
          <w:i/>
          <w:iCs/>
          <w:sz w:val="18"/>
          <w:szCs w:val="18"/>
          <w:lang w:val="en-US"/>
        </w:rPr>
      </w:pPr>
      <w:r w:rsidRPr="00354EB1">
        <w:rPr>
          <w:sz w:val="18"/>
          <w:szCs w:val="18"/>
          <w:lang w:val="en-US"/>
        </w:rPr>
        <w:t>Ba</w:t>
      </w:r>
      <w:r w:rsidR="00FF1B5C" w:rsidRPr="00354EB1">
        <w:rPr>
          <w:sz w:val="18"/>
          <w:szCs w:val="18"/>
          <w:lang w:val="en-US"/>
        </w:rPr>
        <w:t xml:space="preserve">rbro </w:t>
      </w:r>
      <w:r w:rsidR="00FF1B5C" w:rsidRPr="005663C9">
        <w:rPr>
          <w:sz w:val="18"/>
          <w:szCs w:val="18"/>
          <w:lang w:val="en-US"/>
        </w:rPr>
        <w:t>Fröding</w:t>
      </w:r>
    </w:p>
    <w:p w14:paraId="64864590" w14:textId="66C974AB" w:rsidR="004F2DD9" w:rsidRPr="00354EB1" w:rsidRDefault="002720E0" w:rsidP="000B3E8D">
      <w:pPr>
        <w:pStyle w:val="Liststycke"/>
        <w:numPr>
          <w:ilvl w:val="0"/>
          <w:numId w:val="9"/>
        </w:numPr>
        <w:ind w:left="1560"/>
        <w:rPr>
          <w:b/>
          <w:bCs/>
          <w:i/>
          <w:iCs/>
          <w:sz w:val="18"/>
          <w:szCs w:val="18"/>
          <w:lang w:val="en-US"/>
        </w:rPr>
      </w:pPr>
      <w:r w:rsidRPr="00354EB1">
        <w:rPr>
          <w:b/>
          <w:bCs/>
          <w:i/>
          <w:iCs/>
          <w:sz w:val="18"/>
          <w:szCs w:val="18"/>
          <w:lang w:val="en-US"/>
        </w:rPr>
        <w:t xml:space="preserve">Panel discussion </w:t>
      </w:r>
    </w:p>
    <w:p w14:paraId="30B0369D" w14:textId="15D3418C" w:rsidR="00834D34" w:rsidRPr="005663C9" w:rsidRDefault="00834D34" w:rsidP="00834D34">
      <w:pPr>
        <w:pStyle w:val="Liststycke"/>
        <w:ind w:left="2160"/>
        <w:rPr>
          <w:i/>
          <w:iCs/>
          <w:sz w:val="18"/>
          <w:szCs w:val="18"/>
          <w:lang w:val="en-US"/>
        </w:rPr>
      </w:pPr>
    </w:p>
    <w:p w14:paraId="47E54560" w14:textId="6BCD56C0" w:rsidR="00E6221A" w:rsidRPr="00BA2BC5" w:rsidRDefault="00BA2BC5" w:rsidP="009861D9">
      <w:pPr>
        <w:pStyle w:val="Liststycke"/>
        <w:numPr>
          <w:ilvl w:val="1"/>
          <w:numId w:val="17"/>
        </w:numPr>
        <w:rPr>
          <w:i/>
          <w:iCs/>
          <w:sz w:val="18"/>
          <w:szCs w:val="18"/>
          <w:lang w:val="en-US"/>
        </w:rPr>
      </w:pPr>
      <w:r w:rsidRPr="00A71F78">
        <w:rPr>
          <w:b/>
          <w:bCs/>
          <w:color w:val="0070C0"/>
          <w:sz w:val="18"/>
          <w:szCs w:val="18"/>
          <w:lang w:val="en-US"/>
        </w:rPr>
        <w:t>14:00-14:</w:t>
      </w:r>
      <w:r w:rsidR="00A71F78">
        <w:rPr>
          <w:b/>
          <w:bCs/>
          <w:color w:val="0070C0"/>
          <w:sz w:val="18"/>
          <w:szCs w:val="18"/>
          <w:lang w:val="en-US"/>
        </w:rPr>
        <w:t>4</w:t>
      </w:r>
      <w:r w:rsidRPr="00A71F78">
        <w:rPr>
          <w:b/>
          <w:bCs/>
          <w:color w:val="0070C0"/>
          <w:sz w:val="18"/>
          <w:szCs w:val="18"/>
          <w:lang w:val="en-US"/>
        </w:rPr>
        <w:t>0</w:t>
      </w:r>
      <w:r w:rsidRPr="00BA2BC5">
        <w:rPr>
          <w:sz w:val="18"/>
          <w:szCs w:val="18"/>
          <w:lang w:val="en-US"/>
        </w:rPr>
        <w:t xml:space="preserve"> (</w:t>
      </w:r>
      <w:r w:rsidR="00A71F78">
        <w:rPr>
          <w:sz w:val="18"/>
          <w:szCs w:val="18"/>
          <w:lang w:val="en-US"/>
        </w:rPr>
        <w:t>4</w:t>
      </w:r>
      <w:r w:rsidR="00A571FF" w:rsidRPr="00BA2BC5">
        <w:rPr>
          <w:sz w:val="18"/>
          <w:szCs w:val="18"/>
          <w:lang w:val="en-US"/>
        </w:rPr>
        <w:t>0</w:t>
      </w:r>
      <w:r w:rsidR="00BC3B58" w:rsidRPr="00BA2BC5">
        <w:rPr>
          <w:sz w:val="18"/>
          <w:szCs w:val="18"/>
          <w:lang w:val="en-US"/>
        </w:rPr>
        <w:t xml:space="preserve"> min</w:t>
      </w:r>
      <w:r w:rsidRPr="00BA2BC5">
        <w:rPr>
          <w:sz w:val="18"/>
          <w:szCs w:val="18"/>
          <w:lang w:val="en-US"/>
        </w:rPr>
        <w:t>)</w:t>
      </w:r>
      <w:r w:rsidR="009861D9" w:rsidRPr="00BA2BC5">
        <w:rPr>
          <w:sz w:val="18"/>
          <w:szCs w:val="18"/>
          <w:lang w:val="en-US"/>
        </w:rPr>
        <w:t xml:space="preserve"> </w:t>
      </w:r>
      <w:r w:rsidR="00E76AF1" w:rsidRPr="00BA2BC5">
        <w:rPr>
          <w:b/>
          <w:bCs/>
          <w:sz w:val="18"/>
          <w:szCs w:val="18"/>
          <w:lang w:val="en-US"/>
        </w:rPr>
        <w:t>T</w:t>
      </w:r>
      <w:r w:rsidR="00354EB1" w:rsidRPr="00BA2BC5">
        <w:rPr>
          <w:b/>
          <w:bCs/>
          <w:sz w:val="18"/>
          <w:szCs w:val="18"/>
          <w:lang w:val="en-US"/>
        </w:rPr>
        <w:t xml:space="preserve">ask </w:t>
      </w:r>
      <w:r w:rsidR="00E76AF1" w:rsidRPr="00BA2BC5">
        <w:rPr>
          <w:b/>
          <w:bCs/>
          <w:sz w:val="18"/>
          <w:szCs w:val="18"/>
          <w:lang w:val="en-US"/>
        </w:rPr>
        <w:t>F</w:t>
      </w:r>
      <w:r w:rsidR="00354EB1" w:rsidRPr="00BA2BC5">
        <w:rPr>
          <w:b/>
          <w:bCs/>
          <w:sz w:val="18"/>
          <w:szCs w:val="18"/>
          <w:lang w:val="en-US"/>
        </w:rPr>
        <w:t>orce</w:t>
      </w:r>
      <w:r w:rsidR="00E76AF1" w:rsidRPr="00BA2BC5">
        <w:rPr>
          <w:b/>
          <w:bCs/>
          <w:sz w:val="18"/>
          <w:szCs w:val="18"/>
          <w:lang w:val="en-US"/>
        </w:rPr>
        <w:t xml:space="preserve"> Education</w:t>
      </w:r>
      <w:r w:rsidR="009861D9" w:rsidRPr="00BA2BC5">
        <w:rPr>
          <w:b/>
          <w:bCs/>
          <w:sz w:val="18"/>
          <w:szCs w:val="18"/>
          <w:lang w:val="en-US"/>
        </w:rPr>
        <w:t xml:space="preserve"> workshop</w:t>
      </w:r>
      <w:r w:rsidR="00E76AF1" w:rsidRPr="00BA2BC5">
        <w:rPr>
          <w:sz w:val="18"/>
          <w:szCs w:val="18"/>
          <w:lang w:val="en-US"/>
        </w:rPr>
        <w:t xml:space="preserve">: </w:t>
      </w:r>
    </w:p>
    <w:p w14:paraId="3D201DCB" w14:textId="0F6CF6E6" w:rsidR="009861D9" w:rsidRPr="00E6221A" w:rsidRDefault="00E76AF1" w:rsidP="00E6221A">
      <w:pPr>
        <w:pStyle w:val="Liststycke"/>
        <w:ind w:left="786"/>
        <w:rPr>
          <w:b/>
          <w:bCs/>
          <w:i/>
          <w:iCs/>
          <w:sz w:val="18"/>
          <w:szCs w:val="18"/>
          <w:lang w:val="sv-SE"/>
        </w:rPr>
      </w:pPr>
      <w:r w:rsidRPr="00E6221A">
        <w:rPr>
          <w:b/>
          <w:bCs/>
          <w:i/>
          <w:iCs/>
          <w:sz w:val="18"/>
          <w:szCs w:val="18"/>
          <w:lang w:val="sv-SE"/>
        </w:rPr>
        <w:t xml:space="preserve">AI kompetenskartan </w:t>
      </w:r>
      <w:r w:rsidR="0043257C" w:rsidRPr="00E6221A">
        <w:rPr>
          <w:b/>
          <w:bCs/>
          <w:i/>
          <w:iCs/>
          <w:sz w:val="18"/>
          <w:szCs w:val="18"/>
          <w:lang w:val="sv-SE"/>
        </w:rPr>
        <w:t>och</w:t>
      </w:r>
      <w:r w:rsidRPr="00E6221A">
        <w:rPr>
          <w:b/>
          <w:bCs/>
          <w:i/>
          <w:iCs/>
          <w:sz w:val="18"/>
          <w:szCs w:val="18"/>
          <w:lang w:val="sv-SE"/>
        </w:rPr>
        <w:t xml:space="preserve"> FASTIGO-undersökning</w:t>
      </w:r>
      <w:r w:rsidR="00572CF8">
        <w:rPr>
          <w:b/>
          <w:bCs/>
          <w:i/>
          <w:iCs/>
          <w:sz w:val="18"/>
          <w:szCs w:val="18"/>
          <w:lang w:val="sv-SE"/>
        </w:rPr>
        <w:t xml:space="preserve"> &amp; MSc </w:t>
      </w:r>
      <w:proofErr w:type="spellStart"/>
      <w:r w:rsidR="00572CF8">
        <w:rPr>
          <w:b/>
          <w:bCs/>
          <w:i/>
          <w:iCs/>
          <w:sz w:val="18"/>
          <w:szCs w:val="18"/>
          <w:lang w:val="sv-SE"/>
        </w:rPr>
        <w:t>thesis</w:t>
      </w:r>
      <w:proofErr w:type="spellEnd"/>
      <w:r w:rsidR="00572CF8">
        <w:rPr>
          <w:b/>
          <w:bCs/>
          <w:i/>
          <w:iCs/>
          <w:sz w:val="18"/>
          <w:szCs w:val="18"/>
          <w:lang w:val="sv-SE"/>
        </w:rPr>
        <w:t xml:space="preserve"> process</w:t>
      </w:r>
    </w:p>
    <w:p w14:paraId="778A0CC5" w14:textId="1E1345FE" w:rsidR="00354EB1" w:rsidRPr="0043257C" w:rsidRDefault="008E3F1C" w:rsidP="00354EB1">
      <w:pPr>
        <w:pStyle w:val="Liststycke"/>
        <w:ind w:left="786"/>
        <w:rPr>
          <w:sz w:val="18"/>
          <w:szCs w:val="18"/>
          <w:lang w:val="sv-SE"/>
        </w:rPr>
      </w:pPr>
      <w:r w:rsidRPr="008E3F1C">
        <w:rPr>
          <w:sz w:val="18"/>
          <w:szCs w:val="18"/>
        </w:rPr>
        <w:t>Therese Malmgren</w:t>
      </w:r>
      <w:r>
        <w:rPr>
          <w:sz w:val="18"/>
          <w:szCs w:val="18"/>
        </w:rPr>
        <w:t xml:space="preserve">, </w:t>
      </w:r>
      <w:r w:rsidR="008F602A">
        <w:rPr>
          <w:sz w:val="18"/>
          <w:szCs w:val="18"/>
        </w:rPr>
        <w:t>C</w:t>
      </w:r>
      <w:r w:rsidR="008F602A" w:rsidRPr="008F602A">
        <w:rPr>
          <w:sz w:val="18"/>
          <w:szCs w:val="18"/>
        </w:rPr>
        <w:t>arina</w:t>
      </w:r>
      <w:r w:rsidR="008F602A">
        <w:rPr>
          <w:sz w:val="18"/>
          <w:szCs w:val="18"/>
        </w:rPr>
        <w:t xml:space="preserve"> L</w:t>
      </w:r>
      <w:r w:rsidR="008F602A" w:rsidRPr="008F602A">
        <w:rPr>
          <w:sz w:val="18"/>
          <w:szCs w:val="18"/>
        </w:rPr>
        <w:t>undstr</w:t>
      </w:r>
      <w:r w:rsidR="008F602A">
        <w:rPr>
          <w:sz w:val="18"/>
          <w:szCs w:val="18"/>
        </w:rPr>
        <w:t>ö</w:t>
      </w:r>
      <w:r w:rsidR="008F602A" w:rsidRPr="008F602A">
        <w:rPr>
          <w:sz w:val="18"/>
          <w:szCs w:val="18"/>
        </w:rPr>
        <w:t>m</w:t>
      </w:r>
      <w:r w:rsidR="008F602A">
        <w:rPr>
          <w:sz w:val="18"/>
          <w:szCs w:val="18"/>
        </w:rPr>
        <w:t xml:space="preserve"> and Magnus Jansson</w:t>
      </w:r>
    </w:p>
    <w:p w14:paraId="7948F173" w14:textId="77777777" w:rsidR="00490D7D" w:rsidRPr="0043257C" w:rsidRDefault="00490D7D" w:rsidP="00490D7D">
      <w:pPr>
        <w:pStyle w:val="Liststycke"/>
        <w:ind w:left="786"/>
        <w:rPr>
          <w:sz w:val="18"/>
          <w:szCs w:val="18"/>
          <w:lang w:val="sv-SE"/>
        </w:rPr>
      </w:pPr>
    </w:p>
    <w:p w14:paraId="397C71FF" w14:textId="2A53A5CF" w:rsidR="00BC3B58" w:rsidRPr="005663C9" w:rsidRDefault="00147965" w:rsidP="009861D9">
      <w:pPr>
        <w:pStyle w:val="Liststycke"/>
        <w:numPr>
          <w:ilvl w:val="1"/>
          <w:numId w:val="17"/>
        </w:numPr>
        <w:rPr>
          <w:sz w:val="18"/>
          <w:szCs w:val="18"/>
        </w:rPr>
      </w:pPr>
      <w:r w:rsidRPr="000374DE">
        <w:rPr>
          <w:b/>
          <w:bCs/>
          <w:color w:val="0070C0"/>
          <w:sz w:val="18"/>
          <w:szCs w:val="18"/>
        </w:rPr>
        <w:t>14:</w:t>
      </w:r>
      <w:r w:rsidR="00A71F78" w:rsidRPr="000374DE">
        <w:rPr>
          <w:b/>
          <w:bCs/>
          <w:color w:val="0070C0"/>
          <w:sz w:val="18"/>
          <w:szCs w:val="18"/>
        </w:rPr>
        <w:t>40</w:t>
      </w:r>
      <w:r w:rsidR="005B7F96" w:rsidRPr="000374DE">
        <w:rPr>
          <w:b/>
          <w:bCs/>
          <w:color w:val="0070C0"/>
          <w:sz w:val="18"/>
          <w:szCs w:val="18"/>
        </w:rPr>
        <w:t>-</w:t>
      </w:r>
      <w:r w:rsidR="00DC6C4B" w:rsidRPr="000374DE">
        <w:rPr>
          <w:b/>
          <w:bCs/>
          <w:color w:val="0070C0"/>
          <w:sz w:val="18"/>
          <w:szCs w:val="18"/>
        </w:rPr>
        <w:t>15</w:t>
      </w:r>
      <w:r w:rsidR="00315071" w:rsidRPr="000374DE">
        <w:rPr>
          <w:b/>
          <w:bCs/>
          <w:color w:val="0070C0"/>
          <w:sz w:val="18"/>
          <w:szCs w:val="18"/>
        </w:rPr>
        <w:t>:00</w:t>
      </w:r>
      <w:r w:rsidR="00DC6C4B">
        <w:rPr>
          <w:sz w:val="18"/>
          <w:szCs w:val="18"/>
        </w:rPr>
        <w:t xml:space="preserve"> (</w:t>
      </w:r>
      <w:r w:rsidR="00315071">
        <w:rPr>
          <w:sz w:val="18"/>
          <w:szCs w:val="18"/>
        </w:rPr>
        <w:t>20</w:t>
      </w:r>
      <w:r w:rsidR="00BC3B58" w:rsidRPr="5A920BF7">
        <w:rPr>
          <w:sz w:val="18"/>
          <w:szCs w:val="18"/>
        </w:rPr>
        <w:t xml:space="preserve"> min</w:t>
      </w:r>
      <w:r w:rsidR="008E557C">
        <w:rPr>
          <w:sz w:val="18"/>
          <w:szCs w:val="18"/>
        </w:rPr>
        <w:t>)</w:t>
      </w:r>
      <w:r w:rsidR="00BC3B58" w:rsidRPr="5A920BF7">
        <w:rPr>
          <w:sz w:val="18"/>
          <w:szCs w:val="18"/>
        </w:rPr>
        <w:t xml:space="preserve"> </w:t>
      </w:r>
      <w:r w:rsidR="00BC3B58" w:rsidRPr="5A920BF7">
        <w:rPr>
          <w:b/>
          <w:bCs/>
          <w:sz w:val="18"/>
          <w:szCs w:val="18"/>
        </w:rPr>
        <w:t>Bengt Dahlgren</w:t>
      </w:r>
      <w:r w:rsidR="008A2146" w:rsidRPr="5A920BF7">
        <w:rPr>
          <w:sz w:val="18"/>
          <w:szCs w:val="18"/>
        </w:rPr>
        <w:t xml:space="preserve"> - </w:t>
      </w:r>
      <w:r w:rsidR="008A2146" w:rsidRPr="5A920BF7">
        <w:rPr>
          <w:b/>
          <w:bCs/>
          <w:sz w:val="18"/>
          <w:szCs w:val="18"/>
        </w:rPr>
        <w:t>VR demo</w:t>
      </w:r>
      <w:r w:rsidR="008A2146" w:rsidRPr="5A920BF7">
        <w:rPr>
          <w:sz w:val="18"/>
          <w:szCs w:val="18"/>
        </w:rPr>
        <w:t xml:space="preserve"> </w:t>
      </w:r>
    </w:p>
    <w:p w14:paraId="4882D6C5" w14:textId="0932AF44" w:rsidR="000D10FD" w:rsidRPr="005663C9" w:rsidRDefault="000D10FD" w:rsidP="00692643">
      <w:pPr>
        <w:pStyle w:val="Rubrik1"/>
        <w:rPr>
          <w:sz w:val="20"/>
          <w:szCs w:val="22"/>
        </w:rPr>
      </w:pPr>
      <w:r w:rsidRPr="005663C9">
        <w:rPr>
          <w:sz w:val="20"/>
          <w:szCs w:val="22"/>
        </w:rPr>
        <w:t xml:space="preserve">Session 3: </w:t>
      </w:r>
      <w:r w:rsidR="001139BD" w:rsidRPr="005663C9">
        <w:rPr>
          <w:sz w:val="20"/>
          <w:szCs w:val="22"/>
        </w:rPr>
        <w:t>1</w:t>
      </w:r>
      <w:r w:rsidR="00315071">
        <w:rPr>
          <w:sz w:val="20"/>
          <w:szCs w:val="22"/>
        </w:rPr>
        <w:t>5:00</w:t>
      </w:r>
      <w:r w:rsidR="001139BD" w:rsidRPr="005663C9">
        <w:rPr>
          <w:sz w:val="20"/>
          <w:szCs w:val="22"/>
        </w:rPr>
        <w:t>-15:30</w:t>
      </w:r>
      <w:r w:rsidRPr="005663C9">
        <w:rPr>
          <w:sz w:val="20"/>
          <w:szCs w:val="22"/>
        </w:rPr>
        <w:t xml:space="preserve"> (</w:t>
      </w:r>
      <w:r w:rsidR="00315071">
        <w:rPr>
          <w:sz w:val="20"/>
          <w:szCs w:val="22"/>
        </w:rPr>
        <w:t>0.5 h</w:t>
      </w:r>
      <w:r w:rsidRPr="005663C9">
        <w:rPr>
          <w:sz w:val="20"/>
          <w:szCs w:val="22"/>
        </w:rPr>
        <w:t>)</w:t>
      </w:r>
    </w:p>
    <w:p w14:paraId="58DA57F6" w14:textId="2523FF63" w:rsidR="00457C25" w:rsidRPr="002A7095" w:rsidRDefault="002A7095" w:rsidP="00457C25">
      <w:pPr>
        <w:pStyle w:val="Liststycke"/>
        <w:numPr>
          <w:ilvl w:val="1"/>
          <w:numId w:val="17"/>
        </w:numPr>
        <w:rPr>
          <w:sz w:val="18"/>
          <w:szCs w:val="18"/>
          <w:lang w:val="en-US"/>
        </w:rPr>
      </w:pPr>
      <w:r>
        <w:rPr>
          <w:b/>
          <w:bCs/>
          <w:sz w:val="18"/>
          <w:szCs w:val="18"/>
        </w:rPr>
        <w:t>P</w:t>
      </w:r>
      <w:proofErr w:type="spellStart"/>
      <w:r w:rsidR="00457C25" w:rsidRPr="002A7095">
        <w:rPr>
          <w:b/>
          <w:bCs/>
          <w:sz w:val="18"/>
          <w:szCs w:val="18"/>
          <w:lang w:val="en-US"/>
        </w:rPr>
        <w:t>oster</w:t>
      </w:r>
      <w:proofErr w:type="spellEnd"/>
      <w:r w:rsidR="00454A07" w:rsidRPr="002A7095">
        <w:rPr>
          <w:b/>
          <w:bCs/>
          <w:sz w:val="18"/>
          <w:szCs w:val="18"/>
          <w:lang w:val="en-US"/>
        </w:rPr>
        <w:t xml:space="preserve"> session </w:t>
      </w:r>
      <w:r w:rsidR="00BE07AC">
        <w:rPr>
          <w:b/>
          <w:bCs/>
          <w:sz w:val="18"/>
          <w:szCs w:val="18"/>
          <w:lang w:val="en-US"/>
        </w:rPr>
        <w:t>with</w:t>
      </w:r>
      <w:r w:rsidR="00460788">
        <w:rPr>
          <w:b/>
          <w:bCs/>
          <w:sz w:val="18"/>
          <w:szCs w:val="18"/>
          <w:lang w:val="en-US"/>
        </w:rPr>
        <w:t xml:space="preserve"> Fika + Treasure Hunt + VR tour</w:t>
      </w:r>
    </w:p>
    <w:p w14:paraId="505266E9" w14:textId="0CC236D1" w:rsidR="001139BD" w:rsidRPr="005663C9" w:rsidRDefault="001139BD" w:rsidP="00692643">
      <w:pPr>
        <w:pStyle w:val="Rubrik1"/>
        <w:rPr>
          <w:sz w:val="20"/>
          <w:szCs w:val="22"/>
        </w:rPr>
      </w:pPr>
      <w:r w:rsidRPr="005663C9">
        <w:rPr>
          <w:sz w:val="20"/>
          <w:szCs w:val="22"/>
        </w:rPr>
        <w:t xml:space="preserve">Session </w:t>
      </w:r>
      <w:r w:rsidR="00A1372D" w:rsidRPr="005663C9">
        <w:rPr>
          <w:sz w:val="20"/>
          <w:szCs w:val="22"/>
        </w:rPr>
        <w:t>4</w:t>
      </w:r>
      <w:r w:rsidRPr="005663C9">
        <w:rPr>
          <w:sz w:val="20"/>
          <w:szCs w:val="22"/>
        </w:rPr>
        <w:t>: 15:30-17:30</w:t>
      </w:r>
      <w:r w:rsidR="000D10FD" w:rsidRPr="005663C9">
        <w:rPr>
          <w:sz w:val="20"/>
          <w:szCs w:val="22"/>
        </w:rPr>
        <w:t xml:space="preserve"> (2 h)</w:t>
      </w:r>
    </w:p>
    <w:p w14:paraId="587BED51" w14:textId="468C73A5" w:rsidR="008F602A" w:rsidRPr="008F602A" w:rsidRDefault="000374DE" w:rsidP="00221860">
      <w:pPr>
        <w:pStyle w:val="Liststycke"/>
        <w:numPr>
          <w:ilvl w:val="1"/>
          <w:numId w:val="17"/>
        </w:numPr>
        <w:rPr>
          <w:color w:val="A7ADA7" w:themeColor="background2" w:themeShade="BF"/>
          <w:sz w:val="18"/>
          <w:szCs w:val="18"/>
          <w:lang w:val="en-US"/>
        </w:rPr>
      </w:pPr>
      <w:r w:rsidRPr="000374DE">
        <w:rPr>
          <w:b/>
          <w:bCs/>
          <w:color w:val="0070C0"/>
          <w:sz w:val="18"/>
          <w:szCs w:val="18"/>
        </w:rPr>
        <w:t>15:30-16:00</w:t>
      </w:r>
      <w:r>
        <w:rPr>
          <w:sz w:val="18"/>
          <w:szCs w:val="18"/>
        </w:rPr>
        <w:t xml:space="preserve"> (</w:t>
      </w:r>
      <w:r w:rsidR="001139BD" w:rsidRPr="005663C9">
        <w:rPr>
          <w:sz w:val="18"/>
          <w:szCs w:val="18"/>
        </w:rPr>
        <w:t>30 min</w:t>
      </w:r>
      <w:r>
        <w:rPr>
          <w:sz w:val="18"/>
          <w:szCs w:val="18"/>
        </w:rPr>
        <w:t xml:space="preserve">, </w:t>
      </w:r>
      <w:r w:rsidR="008F602A">
        <w:rPr>
          <w:sz w:val="18"/>
          <w:szCs w:val="18"/>
        </w:rPr>
        <w:t>Presentation &amp; Discussion)</w:t>
      </w:r>
    </w:p>
    <w:p w14:paraId="761B3C8C" w14:textId="77777777" w:rsidR="008F602A" w:rsidRPr="008F602A" w:rsidRDefault="00221860" w:rsidP="008F602A">
      <w:pPr>
        <w:pStyle w:val="Liststycke"/>
        <w:ind w:left="786"/>
        <w:rPr>
          <w:b/>
          <w:bCs/>
          <w:i/>
          <w:iCs/>
          <w:sz w:val="18"/>
          <w:szCs w:val="18"/>
          <w:lang w:val="en-US"/>
        </w:rPr>
      </w:pPr>
      <w:r w:rsidRPr="005663C9">
        <w:rPr>
          <w:b/>
          <w:bCs/>
          <w:sz w:val="18"/>
          <w:szCs w:val="18"/>
          <w:lang w:val="en-US"/>
        </w:rPr>
        <w:t>From Research to Real Impact-</w:t>
      </w:r>
      <w:r w:rsidRPr="008F602A">
        <w:rPr>
          <w:b/>
          <w:bCs/>
          <w:sz w:val="18"/>
          <w:szCs w:val="18"/>
          <w:lang w:val="en-US"/>
        </w:rPr>
        <w:t xml:space="preserve"> </w:t>
      </w:r>
      <w:r w:rsidRPr="008F602A">
        <w:rPr>
          <w:b/>
          <w:bCs/>
          <w:i/>
          <w:iCs/>
          <w:sz w:val="18"/>
          <w:szCs w:val="18"/>
          <w:lang w:val="en-US"/>
        </w:rPr>
        <w:t xml:space="preserve">How AI, Testbeds and </w:t>
      </w:r>
      <w:proofErr w:type="spellStart"/>
      <w:r w:rsidRPr="008F602A">
        <w:rPr>
          <w:b/>
          <w:bCs/>
          <w:i/>
          <w:iCs/>
          <w:sz w:val="18"/>
          <w:szCs w:val="18"/>
          <w:lang w:val="en-US"/>
        </w:rPr>
        <w:t>Standardisation</w:t>
      </w:r>
      <w:proofErr w:type="spellEnd"/>
      <w:r w:rsidRPr="008F602A">
        <w:rPr>
          <w:b/>
          <w:bCs/>
          <w:i/>
          <w:iCs/>
          <w:sz w:val="18"/>
          <w:szCs w:val="18"/>
          <w:lang w:val="en-US"/>
        </w:rPr>
        <w:t xml:space="preserve"> Will Transform Property Management</w:t>
      </w:r>
    </w:p>
    <w:p w14:paraId="03D86CEF" w14:textId="6FEB68AC" w:rsidR="00221860" w:rsidRPr="00E6221A" w:rsidRDefault="008F602A" w:rsidP="008F602A">
      <w:pPr>
        <w:pStyle w:val="Liststycke"/>
        <w:ind w:left="786"/>
        <w:rPr>
          <w:color w:val="A7ADA7" w:themeColor="background2" w:themeShade="BF"/>
          <w:sz w:val="18"/>
          <w:szCs w:val="18"/>
          <w:lang w:val="en-US"/>
        </w:rPr>
      </w:pPr>
      <w:r w:rsidRPr="00E6221A">
        <w:rPr>
          <w:sz w:val="18"/>
          <w:szCs w:val="18"/>
        </w:rPr>
        <w:t>Mikael Dimadis</w:t>
      </w:r>
      <w:r w:rsidR="00DF2850">
        <w:rPr>
          <w:sz w:val="18"/>
          <w:szCs w:val="18"/>
        </w:rPr>
        <w:t xml:space="preserve"> </w:t>
      </w:r>
      <w:r w:rsidR="001139BD" w:rsidRPr="00E6221A">
        <w:br/>
      </w:r>
    </w:p>
    <w:p w14:paraId="51AB8106" w14:textId="70A2934C" w:rsidR="008F602A" w:rsidRDefault="000374DE" w:rsidP="21C5A7CC">
      <w:pPr>
        <w:pStyle w:val="Liststycke"/>
        <w:numPr>
          <w:ilvl w:val="1"/>
          <w:numId w:val="17"/>
        </w:numPr>
        <w:rPr>
          <w:sz w:val="18"/>
          <w:szCs w:val="18"/>
          <w:lang w:val="en-US"/>
        </w:rPr>
      </w:pPr>
      <w:r w:rsidRPr="000374DE">
        <w:rPr>
          <w:b/>
          <w:bCs/>
          <w:color w:val="0070C0"/>
          <w:sz w:val="18"/>
          <w:szCs w:val="18"/>
          <w:lang w:val="en-US"/>
        </w:rPr>
        <w:t xml:space="preserve">16:00-16:15 </w:t>
      </w:r>
      <w:r>
        <w:rPr>
          <w:sz w:val="18"/>
          <w:szCs w:val="18"/>
          <w:lang w:val="en-US"/>
        </w:rPr>
        <w:t>(</w:t>
      </w:r>
      <w:r w:rsidR="00E70D4B" w:rsidRPr="008C0B1E">
        <w:rPr>
          <w:sz w:val="18"/>
          <w:szCs w:val="18"/>
          <w:lang w:val="en-US"/>
        </w:rPr>
        <w:t>15</w:t>
      </w:r>
      <w:r w:rsidR="29329650" w:rsidRPr="008C0B1E">
        <w:rPr>
          <w:sz w:val="18"/>
          <w:szCs w:val="18"/>
          <w:lang w:val="en-US"/>
        </w:rPr>
        <w:t xml:space="preserve"> min</w:t>
      </w:r>
      <w:r>
        <w:rPr>
          <w:sz w:val="18"/>
          <w:szCs w:val="18"/>
        </w:rPr>
        <w:t xml:space="preserve">, </w:t>
      </w:r>
      <w:r w:rsidR="008F602A">
        <w:rPr>
          <w:sz w:val="18"/>
          <w:szCs w:val="18"/>
        </w:rPr>
        <w:t>Presentation)</w:t>
      </w:r>
      <w:r w:rsidR="29329650" w:rsidRPr="008C0B1E">
        <w:rPr>
          <w:sz w:val="18"/>
          <w:szCs w:val="18"/>
          <w:lang w:val="en-US"/>
        </w:rPr>
        <w:t xml:space="preserve"> </w:t>
      </w:r>
    </w:p>
    <w:p w14:paraId="7790EF4A" w14:textId="2E42BF24" w:rsidR="21C5A7CC" w:rsidRPr="008F602A" w:rsidRDefault="29329650" w:rsidP="008F602A">
      <w:pPr>
        <w:pStyle w:val="Liststycke"/>
        <w:ind w:left="786"/>
        <w:rPr>
          <w:i/>
          <w:iCs/>
          <w:sz w:val="18"/>
          <w:szCs w:val="18"/>
          <w:lang w:val="en-US"/>
        </w:rPr>
      </w:pPr>
      <w:r w:rsidRPr="008F602A">
        <w:rPr>
          <w:b/>
          <w:bCs/>
          <w:i/>
          <w:iCs/>
          <w:sz w:val="18"/>
          <w:szCs w:val="18"/>
          <w:lang w:val="en-US"/>
        </w:rPr>
        <w:t>New Initiative</w:t>
      </w:r>
      <w:r w:rsidR="2DC4C127" w:rsidRPr="008F602A">
        <w:rPr>
          <w:b/>
          <w:bCs/>
          <w:i/>
          <w:iCs/>
          <w:sz w:val="18"/>
          <w:szCs w:val="18"/>
          <w:lang w:val="en-US"/>
        </w:rPr>
        <w:t xml:space="preserve">: </w:t>
      </w:r>
      <w:r w:rsidRPr="008F602A">
        <w:rPr>
          <w:b/>
          <w:bCs/>
          <w:i/>
          <w:iCs/>
          <w:sz w:val="18"/>
          <w:szCs w:val="18"/>
          <w:lang w:val="en-US"/>
        </w:rPr>
        <w:t>Shared architectural capital for the real estate sector</w:t>
      </w:r>
      <w:r w:rsidRPr="008F602A">
        <w:rPr>
          <w:i/>
          <w:iCs/>
          <w:sz w:val="18"/>
          <w:szCs w:val="18"/>
          <w:lang w:val="en-US"/>
        </w:rPr>
        <w:t xml:space="preserve"> (</w:t>
      </w:r>
      <w:proofErr w:type="spellStart"/>
      <w:r w:rsidRPr="008F602A">
        <w:rPr>
          <w:i/>
          <w:iCs/>
          <w:sz w:val="18"/>
          <w:szCs w:val="18"/>
          <w:lang w:val="en-US"/>
        </w:rPr>
        <w:t>Gemensamt</w:t>
      </w:r>
      <w:proofErr w:type="spellEnd"/>
      <w:r w:rsidRPr="008F602A">
        <w:rPr>
          <w:i/>
          <w:iCs/>
          <w:sz w:val="18"/>
          <w:szCs w:val="18"/>
          <w:lang w:val="en-US"/>
        </w:rPr>
        <w:t xml:space="preserve"> </w:t>
      </w:r>
      <w:proofErr w:type="spellStart"/>
      <w:r w:rsidRPr="008F602A">
        <w:rPr>
          <w:i/>
          <w:iCs/>
          <w:sz w:val="18"/>
          <w:szCs w:val="18"/>
          <w:lang w:val="en-US"/>
        </w:rPr>
        <w:t>arkitekturkapital</w:t>
      </w:r>
      <w:proofErr w:type="spellEnd"/>
      <w:r w:rsidRPr="008F602A">
        <w:rPr>
          <w:i/>
          <w:iCs/>
          <w:sz w:val="18"/>
          <w:szCs w:val="18"/>
          <w:lang w:val="en-US"/>
        </w:rPr>
        <w:t xml:space="preserve"> för </w:t>
      </w:r>
      <w:proofErr w:type="spellStart"/>
      <w:r w:rsidRPr="008F602A">
        <w:rPr>
          <w:i/>
          <w:iCs/>
          <w:sz w:val="18"/>
          <w:szCs w:val="18"/>
          <w:lang w:val="en-US"/>
        </w:rPr>
        <w:t>fastighetssektorn</w:t>
      </w:r>
      <w:proofErr w:type="spellEnd"/>
      <w:r w:rsidRPr="008F602A">
        <w:rPr>
          <w:i/>
          <w:iCs/>
          <w:sz w:val="18"/>
          <w:szCs w:val="18"/>
          <w:lang w:val="en-US"/>
        </w:rPr>
        <w:t>)</w:t>
      </w:r>
    </w:p>
    <w:p w14:paraId="76B69762" w14:textId="15899382" w:rsidR="008F602A" w:rsidRPr="008F602A" w:rsidRDefault="008F602A" w:rsidP="008F602A">
      <w:pPr>
        <w:pStyle w:val="Liststycke"/>
        <w:ind w:left="786"/>
        <w:rPr>
          <w:sz w:val="18"/>
          <w:szCs w:val="18"/>
          <w:lang w:val="en-US"/>
        </w:rPr>
      </w:pPr>
      <w:r w:rsidRPr="008F602A">
        <w:rPr>
          <w:sz w:val="18"/>
          <w:szCs w:val="18"/>
          <w:lang w:val="en-US"/>
        </w:rPr>
        <w:t>Rafael Gómez García</w:t>
      </w:r>
    </w:p>
    <w:p w14:paraId="1282ED4A" w14:textId="77777777" w:rsidR="00ED5E2D" w:rsidRPr="008C0B1E" w:rsidRDefault="00ED5E2D" w:rsidP="00ED5E2D">
      <w:pPr>
        <w:pStyle w:val="Liststycke"/>
        <w:ind w:left="1440"/>
        <w:rPr>
          <w:sz w:val="18"/>
          <w:szCs w:val="18"/>
        </w:rPr>
      </w:pPr>
    </w:p>
    <w:p w14:paraId="11050292" w14:textId="1895331D" w:rsidR="001139BD" w:rsidRPr="008F602A" w:rsidRDefault="000374DE" w:rsidP="001139BD">
      <w:pPr>
        <w:pStyle w:val="Liststycke"/>
        <w:numPr>
          <w:ilvl w:val="1"/>
          <w:numId w:val="17"/>
        </w:numPr>
        <w:rPr>
          <w:i/>
          <w:iCs/>
          <w:sz w:val="18"/>
          <w:szCs w:val="18"/>
        </w:rPr>
      </w:pPr>
      <w:r w:rsidRPr="000374DE">
        <w:rPr>
          <w:b/>
          <w:bCs/>
          <w:color w:val="0070C0"/>
          <w:sz w:val="18"/>
          <w:szCs w:val="18"/>
        </w:rPr>
        <w:lastRenderedPageBreak/>
        <w:t>16:15-17:30</w:t>
      </w:r>
      <w:r>
        <w:rPr>
          <w:sz w:val="18"/>
          <w:szCs w:val="18"/>
        </w:rPr>
        <w:t xml:space="preserve"> (</w:t>
      </w:r>
      <w:r w:rsidR="0005709D" w:rsidRPr="008C0B1E">
        <w:rPr>
          <w:sz w:val="18"/>
          <w:szCs w:val="18"/>
        </w:rPr>
        <w:t>75</w:t>
      </w:r>
      <w:r w:rsidR="0005709D" w:rsidRPr="00593276">
        <w:rPr>
          <w:sz w:val="18"/>
          <w:szCs w:val="18"/>
        </w:rPr>
        <w:t xml:space="preserve"> m</w:t>
      </w:r>
      <w:r w:rsidR="00D03BEF" w:rsidRPr="00593276">
        <w:rPr>
          <w:sz w:val="18"/>
          <w:szCs w:val="18"/>
        </w:rPr>
        <w:t>in</w:t>
      </w:r>
      <w:r>
        <w:rPr>
          <w:sz w:val="18"/>
          <w:szCs w:val="18"/>
        </w:rPr>
        <w:t>)</w:t>
      </w:r>
      <w:r w:rsidR="001139BD" w:rsidRPr="005663C9">
        <w:rPr>
          <w:sz w:val="18"/>
          <w:szCs w:val="18"/>
        </w:rPr>
        <w:t xml:space="preserve"> </w:t>
      </w:r>
      <w:r w:rsidR="001139BD" w:rsidRPr="008F602A">
        <w:rPr>
          <w:b/>
          <w:bCs/>
          <w:i/>
          <w:iCs/>
          <w:sz w:val="18"/>
          <w:szCs w:val="18"/>
        </w:rPr>
        <w:t xml:space="preserve">Testbed </w:t>
      </w:r>
      <w:proofErr w:type="spellStart"/>
      <w:r w:rsidR="001139BD" w:rsidRPr="008F602A">
        <w:rPr>
          <w:b/>
          <w:bCs/>
          <w:i/>
          <w:iCs/>
          <w:sz w:val="18"/>
          <w:szCs w:val="18"/>
        </w:rPr>
        <w:t>X</w:t>
      </w:r>
      <w:r w:rsidR="001139BD" w:rsidRPr="008F602A">
        <w:rPr>
          <w:b/>
          <w:bCs/>
          <w:i/>
          <w:iCs/>
          <w:sz w:val="18"/>
          <w:szCs w:val="18"/>
          <w:vertAlign w:val="superscript"/>
        </w:rPr>
        <w:t>n</w:t>
      </w:r>
      <w:proofErr w:type="spellEnd"/>
      <w:r w:rsidR="001139BD" w:rsidRPr="008F602A">
        <w:rPr>
          <w:b/>
          <w:bCs/>
          <w:i/>
          <w:iCs/>
          <w:sz w:val="18"/>
          <w:szCs w:val="18"/>
        </w:rPr>
        <w:t xml:space="preserve"> </w:t>
      </w:r>
      <w:r w:rsidR="00C143E7" w:rsidRPr="008F602A">
        <w:rPr>
          <w:b/>
          <w:bCs/>
          <w:i/>
          <w:iCs/>
          <w:sz w:val="18"/>
          <w:szCs w:val="18"/>
        </w:rPr>
        <w:t xml:space="preserve">presentations and </w:t>
      </w:r>
      <w:r w:rsidR="001139BD" w:rsidRPr="008F602A">
        <w:rPr>
          <w:b/>
          <w:bCs/>
          <w:i/>
          <w:iCs/>
          <w:sz w:val="18"/>
          <w:szCs w:val="18"/>
        </w:rPr>
        <w:t>panel discussion</w:t>
      </w:r>
      <w:r w:rsidR="001139BD" w:rsidRPr="008F602A">
        <w:rPr>
          <w:i/>
          <w:iCs/>
          <w:sz w:val="18"/>
          <w:szCs w:val="18"/>
        </w:rPr>
        <w:t xml:space="preserve"> </w:t>
      </w:r>
      <w:r w:rsidR="00AA0188" w:rsidRPr="008F602A">
        <w:rPr>
          <w:i/>
          <w:iCs/>
          <w:sz w:val="18"/>
          <w:szCs w:val="18"/>
        </w:rPr>
        <w:t xml:space="preserve">(moderator: </w:t>
      </w:r>
      <w:r w:rsidR="00E27B5B" w:rsidRPr="008F602A">
        <w:rPr>
          <w:i/>
          <w:iCs/>
          <w:sz w:val="18"/>
          <w:szCs w:val="18"/>
          <w:lang w:val="en-US"/>
        </w:rPr>
        <w:t>Rafael</w:t>
      </w:r>
      <w:r w:rsidR="00E27B5B" w:rsidRPr="008F602A">
        <w:rPr>
          <w:b/>
          <w:bCs/>
          <w:i/>
          <w:iCs/>
          <w:sz w:val="18"/>
          <w:szCs w:val="18"/>
          <w:lang w:val="en-US"/>
        </w:rPr>
        <w:t xml:space="preserve"> </w:t>
      </w:r>
      <w:r w:rsidR="00E27B5B" w:rsidRPr="008F602A">
        <w:rPr>
          <w:i/>
          <w:iCs/>
          <w:sz w:val="18"/>
          <w:szCs w:val="18"/>
          <w:lang w:val="en-US"/>
        </w:rPr>
        <w:t>Gómez García</w:t>
      </w:r>
      <w:r w:rsidR="00AA0188" w:rsidRPr="008F602A">
        <w:rPr>
          <w:i/>
          <w:iCs/>
          <w:sz w:val="18"/>
          <w:szCs w:val="18"/>
        </w:rPr>
        <w:t>)</w:t>
      </w:r>
    </w:p>
    <w:p w14:paraId="445F2A80" w14:textId="42B58D52" w:rsidR="008F602A" w:rsidRDefault="00334796" w:rsidP="008F602A">
      <w:pPr>
        <w:pStyle w:val="Liststycke"/>
        <w:numPr>
          <w:ilvl w:val="2"/>
          <w:numId w:val="17"/>
        </w:numPr>
        <w:ind w:left="1560"/>
        <w:rPr>
          <w:sz w:val="18"/>
          <w:szCs w:val="18"/>
        </w:rPr>
      </w:pPr>
      <w:r w:rsidRPr="00334796">
        <w:rPr>
          <w:b/>
          <w:bCs/>
          <w:color w:val="0070C0"/>
          <w:sz w:val="18"/>
          <w:szCs w:val="18"/>
        </w:rPr>
        <w:t xml:space="preserve">16:15-16:45 </w:t>
      </w:r>
      <w:r>
        <w:rPr>
          <w:sz w:val="18"/>
          <w:szCs w:val="18"/>
        </w:rPr>
        <w:t>(</w:t>
      </w:r>
      <w:r w:rsidR="00EA3ED0" w:rsidRPr="008F602A">
        <w:rPr>
          <w:sz w:val="18"/>
          <w:szCs w:val="18"/>
        </w:rPr>
        <w:t>30</w:t>
      </w:r>
      <w:r w:rsidR="001139BD" w:rsidRPr="008F602A">
        <w:rPr>
          <w:sz w:val="18"/>
          <w:szCs w:val="18"/>
        </w:rPr>
        <w:t xml:space="preserve"> min</w:t>
      </w:r>
      <w:r>
        <w:rPr>
          <w:sz w:val="18"/>
          <w:szCs w:val="18"/>
        </w:rPr>
        <w:t>)</w:t>
      </w:r>
      <w:r w:rsidR="001139BD" w:rsidRPr="008F602A">
        <w:rPr>
          <w:sz w:val="18"/>
          <w:szCs w:val="18"/>
        </w:rPr>
        <w:t xml:space="preserve"> </w:t>
      </w:r>
      <w:r w:rsidR="008F602A">
        <w:rPr>
          <w:sz w:val="18"/>
          <w:szCs w:val="18"/>
        </w:rPr>
        <w:t>Panel P</w:t>
      </w:r>
      <w:r w:rsidR="001139BD" w:rsidRPr="008F602A">
        <w:rPr>
          <w:sz w:val="18"/>
          <w:szCs w:val="18"/>
        </w:rPr>
        <w:t xml:space="preserve">resentations on </w:t>
      </w:r>
      <w:r w:rsidR="008F602A">
        <w:rPr>
          <w:sz w:val="18"/>
          <w:szCs w:val="18"/>
        </w:rPr>
        <w:t xml:space="preserve">the </w:t>
      </w:r>
      <w:r w:rsidR="001139BD" w:rsidRPr="008F602A">
        <w:rPr>
          <w:sz w:val="18"/>
          <w:szCs w:val="18"/>
        </w:rPr>
        <w:t>3 Use Cases</w:t>
      </w:r>
      <w:r w:rsidR="008F602A" w:rsidRPr="008F602A">
        <w:rPr>
          <w:sz w:val="18"/>
          <w:szCs w:val="18"/>
        </w:rPr>
        <w:t xml:space="preserve"> (10 min each) </w:t>
      </w:r>
      <w:r w:rsidR="001712AB" w:rsidRPr="008F602A">
        <w:rPr>
          <w:b/>
          <w:bCs/>
          <w:sz w:val="18"/>
          <w:szCs w:val="18"/>
        </w:rPr>
        <w:t>I</w:t>
      </w:r>
      <w:r w:rsidR="00397E40" w:rsidRPr="00E6221A">
        <w:rPr>
          <w:b/>
          <w:bCs/>
          <w:i/>
          <w:iCs/>
          <w:sz w:val="18"/>
          <w:szCs w:val="18"/>
        </w:rPr>
        <w:t>mplementati</w:t>
      </w:r>
      <w:r w:rsidR="00344690" w:rsidRPr="00E6221A">
        <w:rPr>
          <w:b/>
          <w:bCs/>
          <w:i/>
          <w:iCs/>
          <w:sz w:val="18"/>
          <w:szCs w:val="18"/>
        </w:rPr>
        <w:t>on and Sca</w:t>
      </w:r>
      <w:r w:rsidR="002C4892" w:rsidRPr="00E6221A">
        <w:rPr>
          <w:b/>
          <w:bCs/>
          <w:i/>
          <w:iCs/>
          <w:sz w:val="18"/>
          <w:szCs w:val="18"/>
        </w:rPr>
        <w:t>ling up</w:t>
      </w:r>
      <w:r w:rsidR="001139BD" w:rsidRPr="00E6221A">
        <w:rPr>
          <w:i/>
          <w:iCs/>
          <w:sz w:val="18"/>
          <w:szCs w:val="18"/>
        </w:rPr>
        <w:t xml:space="preserve"> </w:t>
      </w:r>
    </w:p>
    <w:p w14:paraId="6A7D5D9E" w14:textId="31299ECD" w:rsidR="008F602A" w:rsidRPr="008F602A" w:rsidRDefault="008F602A" w:rsidP="008F602A">
      <w:pPr>
        <w:pStyle w:val="Liststycke"/>
        <w:ind w:left="1560"/>
        <w:rPr>
          <w:b/>
          <w:bCs/>
          <w:i/>
          <w:iCs/>
          <w:sz w:val="18"/>
          <w:szCs w:val="18"/>
        </w:rPr>
      </w:pPr>
      <w:r w:rsidRPr="008F602A">
        <w:rPr>
          <w:b/>
          <w:bCs/>
          <w:i/>
          <w:iCs/>
          <w:sz w:val="18"/>
          <w:szCs w:val="18"/>
        </w:rPr>
        <w:t xml:space="preserve">Use Case 01: To be decided </w:t>
      </w:r>
      <w:r w:rsidRPr="008F602A">
        <w:rPr>
          <w:i/>
          <w:iCs/>
          <w:sz w:val="18"/>
          <w:szCs w:val="18"/>
        </w:rPr>
        <w:t>(Fagerhult/RISE</w:t>
      </w:r>
      <w:r>
        <w:rPr>
          <w:i/>
          <w:iCs/>
          <w:sz w:val="18"/>
          <w:szCs w:val="18"/>
        </w:rPr>
        <w:t>/Swegon</w:t>
      </w:r>
      <w:r w:rsidRPr="008F602A">
        <w:rPr>
          <w:i/>
          <w:iCs/>
          <w:sz w:val="18"/>
          <w:szCs w:val="18"/>
        </w:rPr>
        <w:t>)</w:t>
      </w:r>
      <w:r w:rsidR="00160D11" w:rsidRPr="008F602A">
        <w:rPr>
          <w:i/>
          <w:iCs/>
          <w:sz w:val="18"/>
          <w:szCs w:val="18"/>
        </w:rPr>
        <w:t xml:space="preserve"> </w:t>
      </w:r>
    </w:p>
    <w:p w14:paraId="09854AE6" w14:textId="4EB94D65" w:rsidR="008F602A" w:rsidRPr="008F602A" w:rsidRDefault="008F602A" w:rsidP="008F602A">
      <w:pPr>
        <w:pStyle w:val="Liststycke"/>
        <w:ind w:left="1560"/>
        <w:rPr>
          <w:b/>
          <w:bCs/>
          <w:i/>
          <w:iCs/>
          <w:sz w:val="18"/>
          <w:szCs w:val="18"/>
        </w:rPr>
      </w:pPr>
      <w:r w:rsidRPr="008F602A">
        <w:rPr>
          <w:b/>
          <w:bCs/>
          <w:i/>
          <w:iCs/>
          <w:sz w:val="18"/>
          <w:szCs w:val="18"/>
        </w:rPr>
        <w:t>Use Case 02: Vasakronan -</w:t>
      </w:r>
      <w:r w:rsidRPr="008F602A">
        <w:rPr>
          <w:i/>
          <w:iCs/>
          <w:sz w:val="18"/>
          <w:szCs w:val="18"/>
        </w:rPr>
        <w:t xml:space="preserve"> </w:t>
      </w:r>
      <w:r w:rsidR="00160D11" w:rsidRPr="008F602A">
        <w:rPr>
          <w:i/>
          <w:iCs/>
          <w:sz w:val="18"/>
          <w:szCs w:val="18"/>
        </w:rPr>
        <w:t xml:space="preserve">Ulf Näslund </w:t>
      </w:r>
    </w:p>
    <w:p w14:paraId="12360ACD" w14:textId="23D1DF00" w:rsidR="00160D11" w:rsidRDefault="008F602A" w:rsidP="008F602A">
      <w:pPr>
        <w:pStyle w:val="Liststycke"/>
        <w:ind w:left="1560"/>
        <w:rPr>
          <w:b/>
          <w:bCs/>
          <w:i/>
          <w:iCs/>
          <w:sz w:val="18"/>
          <w:szCs w:val="18"/>
        </w:rPr>
      </w:pPr>
      <w:r w:rsidRPr="008F602A">
        <w:rPr>
          <w:b/>
          <w:bCs/>
          <w:i/>
          <w:iCs/>
          <w:sz w:val="18"/>
          <w:szCs w:val="18"/>
        </w:rPr>
        <w:t xml:space="preserve">Use Case 03: Einar Mattsson- </w:t>
      </w:r>
      <w:r w:rsidR="00160D11" w:rsidRPr="008F602A">
        <w:rPr>
          <w:i/>
          <w:iCs/>
          <w:sz w:val="18"/>
          <w:szCs w:val="18"/>
        </w:rPr>
        <w:t xml:space="preserve">Mikael Dimadis </w:t>
      </w:r>
    </w:p>
    <w:p w14:paraId="49173A2D" w14:textId="77777777" w:rsidR="008F602A" w:rsidRPr="008F602A" w:rsidRDefault="008F602A" w:rsidP="008F602A">
      <w:pPr>
        <w:pStyle w:val="Liststycke"/>
        <w:ind w:left="1560"/>
        <w:rPr>
          <w:b/>
          <w:bCs/>
          <w:i/>
          <w:iCs/>
          <w:sz w:val="18"/>
          <w:szCs w:val="18"/>
        </w:rPr>
      </w:pPr>
    </w:p>
    <w:p w14:paraId="6A1E69FE" w14:textId="7C5EB634" w:rsidR="00E6221A" w:rsidRDefault="00334796" w:rsidP="0044422E">
      <w:pPr>
        <w:pStyle w:val="Liststycke"/>
        <w:numPr>
          <w:ilvl w:val="2"/>
          <w:numId w:val="17"/>
        </w:numPr>
        <w:ind w:left="1560"/>
        <w:rPr>
          <w:sz w:val="18"/>
          <w:szCs w:val="18"/>
        </w:rPr>
      </w:pPr>
      <w:r w:rsidRPr="6DB9DC07">
        <w:rPr>
          <w:b/>
          <w:bCs/>
          <w:color w:val="0070C0"/>
          <w:sz w:val="18"/>
          <w:szCs w:val="18"/>
        </w:rPr>
        <w:t>16:45-17:30</w:t>
      </w:r>
      <w:r w:rsidRPr="6DB9DC07">
        <w:rPr>
          <w:sz w:val="18"/>
          <w:szCs w:val="18"/>
        </w:rPr>
        <w:t xml:space="preserve"> (</w:t>
      </w:r>
      <w:r w:rsidR="00606BDD" w:rsidRPr="6DB9DC07">
        <w:rPr>
          <w:sz w:val="18"/>
          <w:szCs w:val="18"/>
        </w:rPr>
        <w:t>45</w:t>
      </w:r>
      <w:r w:rsidR="001139BD" w:rsidRPr="6DB9DC07">
        <w:rPr>
          <w:sz w:val="18"/>
          <w:szCs w:val="18"/>
        </w:rPr>
        <w:t xml:space="preserve"> min</w:t>
      </w:r>
      <w:r w:rsidRPr="6DB9DC07">
        <w:rPr>
          <w:sz w:val="18"/>
          <w:szCs w:val="18"/>
        </w:rPr>
        <w:t>)</w:t>
      </w:r>
      <w:r w:rsidR="001139BD" w:rsidRPr="6DB9DC07">
        <w:rPr>
          <w:sz w:val="18"/>
          <w:szCs w:val="18"/>
        </w:rPr>
        <w:t xml:space="preserve"> panel </w:t>
      </w:r>
      <w:proofErr w:type="gramStart"/>
      <w:r w:rsidR="001139BD" w:rsidRPr="6DB9DC07">
        <w:rPr>
          <w:sz w:val="18"/>
          <w:szCs w:val="18"/>
        </w:rPr>
        <w:t xml:space="preserve">discussion </w:t>
      </w:r>
      <w:r w:rsidR="00E6221A" w:rsidRPr="6DB9DC07">
        <w:rPr>
          <w:sz w:val="18"/>
          <w:szCs w:val="18"/>
        </w:rPr>
        <w:t>:</w:t>
      </w:r>
      <w:proofErr w:type="gramEnd"/>
      <w:r w:rsidR="00E6221A" w:rsidRPr="6DB9DC07">
        <w:rPr>
          <w:sz w:val="18"/>
          <w:szCs w:val="18"/>
        </w:rPr>
        <w:t xml:space="preserve"> </w:t>
      </w:r>
      <w:r w:rsidR="008F602A" w:rsidRPr="6DB9DC07">
        <w:rPr>
          <w:sz w:val="18"/>
          <w:szCs w:val="18"/>
        </w:rPr>
        <w:t xml:space="preserve">Moderator </w:t>
      </w:r>
      <w:r w:rsidR="001139BD" w:rsidRPr="6DB9DC07">
        <w:rPr>
          <w:sz w:val="18"/>
          <w:szCs w:val="18"/>
        </w:rPr>
        <w:t xml:space="preserve">Rafael </w:t>
      </w:r>
      <w:r w:rsidR="00E27B5B" w:rsidRPr="6DB9DC07">
        <w:rPr>
          <w:sz w:val="18"/>
          <w:szCs w:val="18"/>
          <w:lang w:val="en-US"/>
        </w:rPr>
        <w:t>Gómez García</w:t>
      </w:r>
      <w:r w:rsidR="00E27B5B" w:rsidRPr="6DB9DC07">
        <w:rPr>
          <w:sz w:val="18"/>
          <w:szCs w:val="18"/>
        </w:rPr>
        <w:t xml:space="preserve"> </w:t>
      </w:r>
    </w:p>
    <w:p w14:paraId="4DD331AB" w14:textId="2738D264" w:rsidR="794579CF" w:rsidRDefault="794579CF" w:rsidP="6DB9DC07">
      <w:pPr>
        <w:pStyle w:val="Liststycke"/>
        <w:ind w:left="1560"/>
      </w:pPr>
      <w:r w:rsidRPr="6DB9DC07">
        <w:rPr>
          <w:sz w:val="18"/>
          <w:szCs w:val="18"/>
        </w:rPr>
        <w:t>A session where the audience has the great opportunity to ask for and even challenge the valuable insights and thoughts of our renowned and distinguished panellists Ulf Näslund and Mikael Dimadis.</w:t>
      </w:r>
    </w:p>
    <w:p w14:paraId="66F3D0B6" w14:textId="4559AA79" w:rsidR="001139BD" w:rsidRPr="005663C9" w:rsidRDefault="001139BD" w:rsidP="00692643">
      <w:pPr>
        <w:pStyle w:val="Rubrik1"/>
        <w:rPr>
          <w:sz w:val="20"/>
          <w:szCs w:val="22"/>
        </w:rPr>
      </w:pPr>
      <w:r w:rsidRPr="005663C9">
        <w:rPr>
          <w:sz w:val="20"/>
          <w:szCs w:val="22"/>
        </w:rPr>
        <w:t>Dinner Mingle: 17:30- till late</w:t>
      </w:r>
    </w:p>
    <w:p w14:paraId="01BB17BC" w14:textId="645BD748" w:rsidR="00411C24" w:rsidRPr="005663C9" w:rsidRDefault="00B14D97" w:rsidP="0044422E">
      <w:pPr>
        <w:rPr>
          <w:sz w:val="18"/>
          <w:szCs w:val="18"/>
        </w:rPr>
      </w:pPr>
      <w:r w:rsidRPr="005663C9">
        <w:rPr>
          <w:sz w:val="18"/>
          <w:szCs w:val="18"/>
        </w:rPr>
        <w:t>T</w:t>
      </w:r>
      <w:r w:rsidR="001139BD" w:rsidRPr="005663C9">
        <w:rPr>
          <w:sz w:val="18"/>
          <w:szCs w:val="18"/>
        </w:rPr>
        <w:t xml:space="preserve">ransition </w:t>
      </w:r>
      <w:r w:rsidR="001139BD" w:rsidRPr="005663C9">
        <w:rPr>
          <w:rFonts w:ascii="Wingdings" w:eastAsia="Wingdings" w:hAnsi="Wingdings" w:cs="Wingdings"/>
          <w:sz w:val="18"/>
          <w:szCs w:val="18"/>
        </w:rPr>
        <w:t>à</w:t>
      </w:r>
      <w:r w:rsidRPr="005663C9">
        <w:rPr>
          <w:sz w:val="18"/>
          <w:szCs w:val="18"/>
        </w:rPr>
        <w:t xml:space="preserve"> </w:t>
      </w:r>
      <w:r w:rsidR="001139BD" w:rsidRPr="005663C9">
        <w:rPr>
          <w:sz w:val="18"/>
          <w:szCs w:val="18"/>
        </w:rPr>
        <w:t>breaking into Prosec</w:t>
      </w:r>
      <w:r w:rsidR="00FD0D78">
        <w:rPr>
          <w:sz w:val="18"/>
          <w:szCs w:val="18"/>
        </w:rPr>
        <w:t>c</w:t>
      </w:r>
      <w:r w:rsidR="001139BD" w:rsidRPr="005663C9">
        <w:rPr>
          <w:sz w:val="18"/>
          <w:szCs w:val="18"/>
        </w:rPr>
        <w:t>o box</w:t>
      </w:r>
    </w:p>
    <w:sectPr w:rsidR="00411C24" w:rsidRPr="005663C9" w:rsidSect="00B7781D">
      <w:headerReference w:type="default" r:id="rId10"/>
      <w:pgSz w:w="11906" w:h="16838"/>
      <w:pgMar w:top="405" w:right="566" w:bottom="1417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411DD" w14:textId="77777777" w:rsidR="0049739D" w:rsidRDefault="0049739D" w:rsidP="00AB37AC">
      <w:r>
        <w:separator/>
      </w:r>
    </w:p>
  </w:endnote>
  <w:endnote w:type="continuationSeparator" w:id="0">
    <w:p w14:paraId="5039D319" w14:textId="77777777" w:rsidR="0049739D" w:rsidRDefault="0049739D" w:rsidP="00AB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2E584" w14:textId="77777777" w:rsidR="0049739D" w:rsidRDefault="0049739D" w:rsidP="00AB37AC">
      <w:r>
        <w:separator/>
      </w:r>
    </w:p>
  </w:footnote>
  <w:footnote w:type="continuationSeparator" w:id="0">
    <w:p w14:paraId="5105C476" w14:textId="77777777" w:rsidR="0049739D" w:rsidRDefault="0049739D" w:rsidP="00AB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01FE2" w14:textId="77777777" w:rsidR="00320757" w:rsidRDefault="002915F9" w:rsidP="0044422E">
    <w:pPr>
      <w:pStyle w:val="Sidhuvud"/>
      <w:jc w:val="right"/>
    </w:pPr>
    <w:r w:rsidRPr="00082DDA">
      <w:rPr>
        <w:noProof/>
      </w:rPr>
      <w:drawing>
        <wp:inline distT="0" distB="0" distL="0" distR="0" wp14:anchorId="7BF5110F" wp14:editId="78A8661C">
          <wp:extent cx="570981" cy="531779"/>
          <wp:effectExtent l="0" t="0" r="635" b="1905"/>
          <wp:docPr id="635637409" name="Bildobjekt 2" descr="Logo">
            <a:extLst xmlns:a="http://schemas.openxmlformats.org/drawingml/2006/main">
              <a:ext uri="{FF2B5EF4-FFF2-40B4-BE49-F238E27FC236}">
                <a16:creationId xmlns:a16="http://schemas.microsoft.com/office/drawing/2014/main" id="{3E511365-AADF-4BFB-B1C8-77A8D62EE3D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102" cy="54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D48B7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4C201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31A86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986C584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A340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5794A1E"/>
    <w:multiLevelType w:val="hybridMultilevel"/>
    <w:tmpl w:val="CD32AE5E"/>
    <w:lvl w:ilvl="0" w:tplc="C21C23C4">
      <w:start w:val="6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72A27"/>
    <w:multiLevelType w:val="hybridMultilevel"/>
    <w:tmpl w:val="5ED69CEA"/>
    <w:lvl w:ilvl="0" w:tplc="E2927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887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7EF980">
      <w:start w:val="1"/>
      <w:numFmt w:val="bullet"/>
      <w:pStyle w:val="Punktlista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A78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0883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A2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EC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08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22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10BF1"/>
    <w:multiLevelType w:val="multilevel"/>
    <w:tmpl w:val="9A4E4CEC"/>
    <w:lvl w:ilvl="0">
      <w:start w:val="1"/>
      <w:numFmt w:val="decimal"/>
      <w:pStyle w:val="KTHNumreradlistaNumreradlista"/>
      <w:lvlText w:val="%1."/>
      <w:lvlJc w:val="left"/>
      <w:pPr>
        <w:ind w:left="360" w:hanging="3"/>
      </w:pPr>
      <w:rPr>
        <w:rFonts w:hint="default"/>
      </w:rPr>
    </w:lvl>
    <w:lvl w:ilvl="1">
      <w:start w:val="1"/>
      <w:numFmt w:val="lowerLetter"/>
      <w:pStyle w:val="KTHNumreradlista2Numreradlista2"/>
      <w:lvlText w:val="%2."/>
      <w:lvlJc w:val="left"/>
      <w:pPr>
        <w:ind w:left="1077" w:firstLine="0"/>
      </w:pPr>
      <w:rPr>
        <w:rFonts w:hint="default"/>
      </w:rPr>
    </w:lvl>
    <w:lvl w:ilvl="2">
      <w:start w:val="1"/>
      <w:numFmt w:val="lowerRoman"/>
      <w:pStyle w:val="KTHNumreradlista3Numreradlista3"/>
      <w:lvlText w:val="%3."/>
      <w:lvlJc w:val="left"/>
      <w:pPr>
        <w:ind w:left="197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485177B"/>
    <w:multiLevelType w:val="multilevel"/>
    <w:tmpl w:val="32C40BC8"/>
    <w:lvl w:ilvl="0">
      <w:start w:val="1"/>
      <w:numFmt w:val="bullet"/>
      <w:pStyle w:val="KTHPunktlistaPunktlista"/>
      <w:lvlText w:val=""/>
      <w:lvlJc w:val="left"/>
      <w:pPr>
        <w:ind w:left="360" w:hanging="3"/>
      </w:pPr>
      <w:rPr>
        <w:rFonts w:ascii="Symbol" w:hAnsi="Symbol" w:hint="default"/>
        <w:color w:val="auto"/>
      </w:rPr>
    </w:lvl>
    <w:lvl w:ilvl="1">
      <w:start w:val="1"/>
      <w:numFmt w:val="bullet"/>
      <w:pStyle w:val="KTHPunktlista2Punktlista2"/>
      <w:lvlText w:val="o"/>
      <w:lvlJc w:val="left"/>
      <w:pPr>
        <w:tabs>
          <w:tab w:val="num" w:pos="1077"/>
        </w:tabs>
        <w:ind w:left="107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KTHPunktlista3Punktlista3"/>
      <w:lvlText w:val=""/>
      <w:lvlJc w:val="left"/>
      <w:pPr>
        <w:ind w:left="1979" w:firstLine="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9A40E0F"/>
    <w:multiLevelType w:val="multilevel"/>
    <w:tmpl w:val="11EE27CE"/>
    <w:lvl w:ilvl="0">
      <w:start w:val="1"/>
      <w:numFmt w:val="decimal"/>
      <w:pStyle w:val="KTH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TH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TH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THn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41C85CD4"/>
    <w:multiLevelType w:val="hybridMultilevel"/>
    <w:tmpl w:val="B57618CC"/>
    <w:lvl w:ilvl="0" w:tplc="B49EB28E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D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A3DCB240">
      <w:start w:val="1"/>
      <w:numFmt w:val="decimal"/>
      <w:lvlText w:val="%3)"/>
      <w:lvlJc w:val="left"/>
      <w:pPr>
        <w:ind w:left="2160" w:hanging="360"/>
      </w:pPr>
      <w:rPr>
        <w:b w:val="0"/>
        <w:bCs w:val="0"/>
        <w:color w:val="auto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7704A"/>
    <w:multiLevelType w:val="hybridMultilevel"/>
    <w:tmpl w:val="0C603C4A"/>
    <w:lvl w:ilvl="0" w:tplc="041D0011">
      <w:start w:val="1"/>
      <w:numFmt w:val="decimal"/>
      <w:lvlText w:val="%1)"/>
      <w:lvlJc w:val="left"/>
      <w:pPr>
        <w:ind w:left="2520" w:hanging="360"/>
      </w:pPr>
    </w:lvl>
    <w:lvl w:ilvl="1" w:tplc="041D0019" w:tentative="1">
      <w:start w:val="1"/>
      <w:numFmt w:val="lowerLetter"/>
      <w:lvlText w:val="%2."/>
      <w:lvlJc w:val="left"/>
      <w:pPr>
        <w:ind w:left="3240" w:hanging="360"/>
      </w:pPr>
    </w:lvl>
    <w:lvl w:ilvl="2" w:tplc="041D001B" w:tentative="1">
      <w:start w:val="1"/>
      <w:numFmt w:val="lowerRoman"/>
      <w:lvlText w:val="%3."/>
      <w:lvlJc w:val="right"/>
      <w:pPr>
        <w:ind w:left="3960" w:hanging="180"/>
      </w:pPr>
    </w:lvl>
    <w:lvl w:ilvl="3" w:tplc="041D000F" w:tentative="1">
      <w:start w:val="1"/>
      <w:numFmt w:val="decimal"/>
      <w:lvlText w:val="%4."/>
      <w:lvlJc w:val="left"/>
      <w:pPr>
        <w:ind w:left="4680" w:hanging="360"/>
      </w:pPr>
    </w:lvl>
    <w:lvl w:ilvl="4" w:tplc="041D0019" w:tentative="1">
      <w:start w:val="1"/>
      <w:numFmt w:val="lowerLetter"/>
      <w:lvlText w:val="%5."/>
      <w:lvlJc w:val="left"/>
      <w:pPr>
        <w:ind w:left="5400" w:hanging="360"/>
      </w:pPr>
    </w:lvl>
    <w:lvl w:ilvl="5" w:tplc="041D001B" w:tentative="1">
      <w:start w:val="1"/>
      <w:numFmt w:val="lowerRoman"/>
      <w:lvlText w:val="%6."/>
      <w:lvlJc w:val="right"/>
      <w:pPr>
        <w:ind w:left="6120" w:hanging="180"/>
      </w:pPr>
    </w:lvl>
    <w:lvl w:ilvl="6" w:tplc="041D000F" w:tentative="1">
      <w:start w:val="1"/>
      <w:numFmt w:val="decimal"/>
      <w:lvlText w:val="%7."/>
      <w:lvlJc w:val="left"/>
      <w:pPr>
        <w:ind w:left="6840" w:hanging="360"/>
      </w:pPr>
    </w:lvl>
    <w:lvl w:ilvl="7" w:tplc="041D0019" w:tentative="1">
      <w:start w:val="1"/>
      <w:numFmt w:val="lowerLetter"/>
      <w:lvlText w:val="%8."/>
      <w:lvlJc w:val="left"/>
      <w:pPr>
        <w:ind w:left="7560" w:hanging="360"/>
      </w:pPr>
    </w:lvl>
    <w:lvl w:ilvl="8" w:tplc="041D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6237282B"/>
    <w:multiLevelType w:val="hybridMultilevel"/>
    <w:tmpl w:val="BF1C0BC4"/>
    <w:lvl w:ilvl="0" w:tplc="FFFFFFFF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22EDB"/>
    <w:multiLevelType w:val="hybridMultilevel"/>
    <w:tmpl w:val="A74A2FDC"/>
    <w:lvl w:ilvl="0" w:tplc="8A740CA8">
      <w:start w:val="7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D14AE"/>
    <w:multiLevelType w:val="hybridMultilevel"/>
    <w:tmpl w:val="2DA8DC40"/>
    <w:lvl w:ilvl="0" w:tplc="E8F49202">
      <w:start w:val="1"/>
      <w:numFmt w:val="bullet"/>
      <w:pStyle w:val="Punktlista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35426256">
    <w:abstractNumId w:val="8"/>
  </w:num>
  <w:num w:numId="2" w16cid:durableId="1053310322">
    <w:abstractNumId w:val="6"/>
  </w:num>
  <w:num w:numId="3" w16cid:durableId="1112452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5627287">
    <w:abstractNumId w:val="7"/>
  </w:num>
  <w:num w:numId="5" w16cid:durableId="1251740628">
    <w:abstractNumId w:val="14"/>
  </w:num>
  <w:num w:numId="6" w16cid:durableId="126974509">
    <w:abstractNumId w:val="13"/>
  </w:num>
  <w:num w:numId="7" w16cid:durableId="1314409881">
    <w:abstractNumId w:val="4"/>
  </w:num>
  <w:num w:numId="8" w16cid:durableId="1342120463">
    <w:abstractNumId w:val="11"/>
  </w:num>
  <w:num w:numId="9" w16cid:durableId="1452893855">
    <w:abstractNumId w:val="5"/>
  </w:num>
  <w:num w:numId="10" w16cid:durableId="1517041930">
    <w:abstractNumId w:val="9"/>
  </w:num>
  <w:num w:numId="11" w16cid:durableId="1577086407">
    <w:abstractNumId w:val="0"/>
  </w:num>
  <w:num w:numId="12" w16cid:durableId="1676836345">
    <w:abstractNumId w:val="2"/>
  </w:num>
  <w:num w:numId="13" w16cid:durableId="1824659217">
    <w:abstractNumId w:val="1"/>
  </w:num>
  <w:num w:numId="14" w16cid:durableId="493499350">
    <w:abstractNumId w:val="3"/>
  </w:num>
  <w:num w:numId="15" w16cid:durableId="602802018">
    <w:abstractNumId w:val="7"/>
    <w:lvlOverride w:ilvl="0">
      <w:lvl w:ilvl="0">
        <w:start w:val="1"/>
        <w:numFmt w:val="decimal"/>
        <w:pStyle w:val="KTHNumreradlistaNumreradlista"/>
        <w:lvlText w:val="%1."/>
        <w:lvlJc w:val="left"/>
        <w:pPr>
          <w:ind w:left="360" w:hanging="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KTHNumreradlista2Numreradlista2"/>
        <w:lvlText w:val="%2."/>
        <w:lvlJc w:val="left"/>
        <w:pPr>
          <w:tabs>
            <w:tab w:val="num" w:pos="1077"/>
          </w:tabs>
          <w:ind w:left="1077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pStyle w:val="KTHNumreradlista3Numreradlista3"/>
        <w:lvlText w:val="%3."/>
        <w:lvlJc w:val="left"/>
        <w:pPr>
          <w:ind w:left="357" w:firstLine="1622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6" w16cid:durableId="789127845">
    <w:abstractNumId w:val="12"/>
  </w:num>
  <w:num w:numId="17" w16cid:durableId="8260222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B37"/>
    <w:rsid w:val="00001D9B"/>
    <w:rsid w:val="00003062"/>
    <w:rsid w:val="000053CF"/>
    <w:rsid w:val="000111DF"/>
    <w:rsid w:val="000374DE"/>
    <w:rsid w:val="00037A26"/>
    <w:rsid w:val="0004123E"/>
    <w:rsid w:val="000421B5"/>
    <w:rsid w:val="00050B0D"/>
    <w:rsid w:val="0005709D"/>
    <w:rsid w:val="00074430"/>
    <w:rsid w:val="00076744"/>
    <w:rsid w:val="00082981"/>
    <w:rsid w:val="00086451"/>
    <w:rsid w:val="000B3C56"/>
    <w:rsid w:val="000B3E8D"/>
    <w:rsid w:val="000B4D37"/>
    <w:rsid w:val="000C17EA"/>
    <w:rsid w:val="000C524F"/>
    <w:rsid w:val="000D10FC"/>
    <w:rsid w:val="000D10FD"/>
    <w:rsid w:val="000E0B56"/>
    <w:rsid w:val="000F0D78"/>
    <w:rsid w:val="000F6BFD"/>
    <w:rsid w:val="001029ED"/>
    <w:rsid w:val="0010647C"/>
    <w:rsid w:val="001139BD"/>
    <w:rsid w:val="00120953"/>
    <w:rsid w:val="001252A7"/>
    <w:rsid w:val="00133CA4"/>
    <w:rsid w:val="00142847"/>
    <w:rsid w:val="00147965"/>
    <w:rsid w:val="00156C35"/>
    <w:rsid w:val="00160D11"/>
    <w:rsid w:val="001621F9"/>
    <w:rsid w:val="00166095"/>
    <w:rsid w:val="00170E05"/>
    <w:rsid w:val="001712AB"/>
    <w:rsid w:val="00171721"/>
    <w:rsid w:val="001741B3"/>
    <w:rsid w:val="0018642A"/>
    <w:rsid w:val="00191FEF"/>
    <w:rsid w:val="001976DE"/>
    <w:rsid w:val="001A23FD"/>
    <w:rsid w:val="001A2B14"/>
    <w:rsid w:val="001A75C5"/>
    <w:rsid w:val="001A76AB"/>
    <w:rsid w:val="001B414C"/>
    <w:rsid w:val="001C1917"/>
    <w:rsid w:val="001C7D6E"/>
    <w:rsid w:val="001D49C2"/>
    <w:rsid w:val="001D6DFC"/>
    <w:rsid w:val="001E0F0A"/>
    <w:rsid w:val="001E1059"/>
    <w:rsid w:val="001F0EB7"/>
    <w:rsid w:val="001F18AA"/>
    <w:rsid w:val="001F2C01"/>
    <w:rsid w:val="001F3547"/>
    <w:rsid w:val="0021377F"/>
    <w:rsid w:val="0021484F"/>
    <w:rsid w:val="0021747E"/>
    <w:rsid w:val="00221860"/>
    <w:rsid w:val="00230766"/>
    <w:rsid w:val="002419FE"/>
    <w:rsid w:val="00243B3C"/>
    <w:rsid w:val="00247062"/>
    <w:rsid w:val="00247C89"/>
    <w:rsid w:val="002508F6"/>
    <w:rsid w:val="002514E2"/>
    <w:rsid w:val="002627A2"/>
    <w:rsid w:val="00262A87"/>
    <w:rsid w:val="002665CD"/>
    <w:rsid w:val="00266D14"/>
    <w:rsid w:val="00266F40"/>
    <w:rsid w:val="002677DE"/>
    <w:rsid w:val="00271D6C"/>
    <w:rsid w:val="002720E0"/>
    <w:rsid w:val="002737DD"/>
    <w:rsid w:val="0027755D"/>
    <w:rsid w:val="002806D1"/>
    <w:rsid w:val="00283A5D"/>
    <w:rsid w:val="002915F9"/>
    <w:rsid w:val="00294DA8"/>
    <w:rsid w:val="002A115A"/>
    <w:rsid w:val="002A1320"/>
    <w:rsid w:val="002A6ED7"/>
    <w:rsid w:val="002A7095"/>
    <w:rsid w:val="002A7657"/>
    <w:rsid w:val="002A7CE8"/>
    <w:rsid w:val="002B24B8"/>
    <w:rsid w:val="002C4892"/>
    <w:rsid w:val="002C5F73"/>
    <w:rsid w:val="002D3D0D"/>
    <w:rsid w:val="002D454E"/>
    <w:rsid w:val="002E055F"/>
    <w:rsid w:val="002E2ACB"/>
    <w:rsid w:val="002E3807"/>
    <w:rsid w:val="002E47D4"/>
    <w:rsid w:val="002E77FF"/>
    <w:rsid w:val="002F5406"/>
    <w:rsid w:val="002F70B0"/>
    <w:rsid w:val="00301B9D"/>
    <w:rsid w:val="003032E8"/>
    <w:rsid w:val="00310604"/>
    <w:rsid w:val="00312D80"/>
    <w:rsid w:val="00315071"/>
    <w:rsid w:val="00320757"/>
    <w:rsid w:val="00321F1A"/>
    <w:rsid w:val="00334796"/>
    <w:rsid w:val="00341599"/>
    <w:rsid w:val="00341ED0"/>
    <w:rsid w:val="00344690"/>
    <w:rsid w:val="00347026"/>
    <w:rsid w:val="0034761A"/>
    <w:rsid w:val="00354EB1"/>
    <w:rsid w:val="00355ABA"/>
    <w:rsid w:val="003562DC"/>
    <w:rsid w:val="0036590A"/>
    <w:rsid w:val="00366C92"/>
    <w:rsid w:val="00371A04"/>
    <w:rsid w:val="00371DF0"/>
    <w:rsid w:val="00372C5F"/>
    <w:rsid w:val="00380F53"/>
    <w:rsid w:val="00383258"/>
    <w:rsid w:val="00395607"/>
    <w:rsid w:val="00397E40"/>
    <w:rsid w:val="003A221F"/>
    <w:rsid w:val="003B3D21"/>
    <w:rsid w:val="003B55F6"/>
    <w:rsid w:val="003B5E51"/>
    <w:rsid w:val="003B74E9"/>
    <w:rsid w:val="003C0C2E"/>
    <w:rsid w:val="003C1479"/>
    <w:rsid w:val="003C3AB0"/>
    <w:rsid w:val="003C3E70"/>
    <w:rsid w:val="003C6824"/>
    <w:rsid w:val="003D20B7"/>
    <w:rsid w:val="003D5453"/>
    <w:rsid w:val="003D5E50"/>
    <w:rsid w:val="003E221E"/>
    <w:rsid w:val="003E76DD"/>
    <w:rsid w:val="003F5504"/>
    <w:rsid w:val="003F774D"/>
    <w:rsid w:val="00406D16"/>
    <w:rsid w:val="00411C24"/>
    <w:rsid w:val="00411F0D"/>
    <w:rsid w:val="004179DF"/>
    <w:rsid w:val="00423A82"/>
    <w:rsid w:val="0043257C"/>
    <w:rsid w:val="00436F3B"/>
    <w:rsid w:val="0044422E"/>
    <w:rsid w:val="004453A3"/>
    <w:rsid w:val="00450EA1"/>
    <w:rsid w:val="00454612"/>
    <w:rsid w:val="00454A07"/>
    <w:rsid w:val="004567E6"/>
    <w:rsid w:val="00457C25"/>
    <w:rsid w:val="00460788"/>
    <w:rsid w:val="00463784"/>
    <w:rsid w:val="00463A5B"/>
    <w:rsid w:val="004712DD"/>
    <w:rsid w:val="0047209C"/>
    <w:rsid w:val="00473DFF"/>
    <w:rsid w:val="00484AB4"/>
    <w:rsid w:val="00485C29"/>
    <w:rsid w:val="00490D7D"/>
    <w:rsid w:val="0049739D"/>
    <w:rsid w:val="004A2450"/>
    <w:rsid w:val="004A2E7A"/>
    <w:rsid w:val="004A3440"/>
    <w:rsid w:val="004A6045"/>
    <w:rsid w:val="004A7AF2"/>
    <w:rsid w:val="004B0C4C"/>
    <w:rsid w:val="004B1539"/>
    <w:rsid w:val="004B3394"/>
    <w:rsid w:val="004B402B"/>
    <w:rsid w:val="004B5157"/>
    <w:rsid w:val="004B767F"/>
    <w:rsid w:val="004C1601"/>
    <w:rsid w:val="004C3C91"/>
    <w:rsid w:val="004C5F5F"/>
    <w:rsid w:val="004D06A2"/>
    <w:rsid w:val="004E4932"/>
    <w:rsid w:val="004E669C"/>
    <w:rsid w:val="004F2DD9"/>
    <w:rsid w:val="004F684C"/>
    <w:rsid w:val="004F7D47"/>
    <w:rsid w:val="005073A6"/>
    <w:rsid w:val="005145B7"/>
    <w:rsid w:val="005147BC"/>
    <w:rsid w:val="00515A2E"/>
    <w:rsid w:val="00516DE4"/>
    <w:rsid w:val="00520AA9"/>
    <w:rsid w:val="00523FF5"/>
    <w:rsid w:val="00527F36"/>
    <w:rsid w:val="00532C5D"/>
    <w:rsid w:val="00533221"/>
    <w:rsid w:val="00537B6C"/>
    <w:rsid w:val="00537BC4"/>
    <w:rsid w:val="005413F9"/>
    <w:rsid w:val="00542ABE"/>
    <w:rsid w:val="00547786"/>
    <w:rsid w:val="00547E65"/>
    <w:rsid w:val="00553394"/>
    <w:rsid w:val="005565E9"/>
    <w:rsid w:val="00560EC1"/>
    <w:rsid w:val="005663C9"/>
    <w:rsid w:val="00572CF8"/>
    <w:rsid w:val="0057553D"/>
    <w:rsid w:val="005808D0"/>
    <w:rsid w:val="005816C6"/>
    <w:rsid w:val="005840F1"/>
    <w:rsid w:val="00592B97"/>
    <w:rsid w:val="00592D0A"/>
    <w:rsid w:val="00593276"/>
    <w:rsid w:val="0059775E"/>
    <w:rsid w:val="005A4CDF"/>
    <w:rsid w:val="005A7E95"/>
    <w:rsid w:val="005B68A6"/>
    <w:rsid w:val="005B7F96"/>
    <w:rsid w:val="005C3726"/>
    <w:rsid w:val="005C4A0E"/>
    <w:rsid w:val="005C6B62"/>
    <w:rsid w:val="005D1032"/>
    <w:rsid w:val="005D4B8A"/>
    <w:rsid w:val="005F1F90"/>
    <w:rsid w:val="005F47FB"/>
    <w:rsid w:val="005F51AB"/>
    <w:rsid w:val="006001C9"/>
    <w:rsid w:val="00604200"/>
    <w:rsid w:val="00606BDD"/>
    <w:rsid w:val="00610521"/>
    <w:rsid w:val="006112FD"/>
    <w:rsid w:val="00611DEC"/>
    <w:rsid w:val="0062265E"/>
    <w:rsid w:val="00625427"/>
    <w:rsid w:val="00625B85"/>
    <w:rsid w:val="0062609E"/>
    <w:rsid w:val="00633826"/>
    <w:rsid w:val="00651339"/>
    <w:rsid w:val="006574CC"/>
    <w:rsid w:val="00663B7D"/>
    <w:rsid w:val="00665BF8"/>
    <w:rsid w:val="00670CD4"/>
    <w:rsid w:val="0067173D"/>
    <w:rsid w:val="00680B1C"/>
    <w:rsid w:val="00681B37"/>
    <w:rsid w:val="00687DB9"/>
    <w:rsid w:val="006905CC"/>
    <w:rsid w:val="00692643"/>
    <w:rsid w:val="00696AF0"/>
    <w:rsid w:val="006A6E6A"/>
    <w:rsid w:val="006A7D8E"/>
    <w:rsid w:val="006B003F"/>
    <w:rsid w:val="006B5C44"/>
    <w:rsid w:val="006B7369"/>
    <w:rsid w:val="006C3154"/>
    <w:rsid w:val="006C3F64"/>
    <w:rsid w:val="006C6B7F"/>
    <w:rsid w:val="006D0166"/>
    <w:rsid w:val="006D25C8"/>
    <w:rsid w:val="006D397E"/>
    <w:rsid w:val="006D6C82"/>
    <w:rsid w:val="006E29B5"/>
    <w:rsid w:val="006E382D"/>
    <w:rsid w:val="006E68A4"/>
    <w:rsid w:val="006F04D8"/>
    <w:rsid w:val="006F09C4"/>
    <w:rsid w:val="0070091B"/>
    <w:rsid w:val="007054D9"/>
    <w:rsid w:val="00715537"/>
    <w:rsid w:val="00715B68"/>
    <w:rsid w:val="007234AB"/>
    <w:rsid w:val="00731538"/>
    <w:rsid w:val="00732FD8"/>
    <w:rsid w:val="00733DB0"/>
    <w:rsid w:val="00745BC3"/>
    <w:rsid w:val="00747244"/>
    <w:rsid w:val="00751435"/>
    <w:rsid w:val="0075253D"/>
    <w:rsid w:val="00755599"/>
    <w:rsid w:val="00761D96"/>
    <w:rsid w:val="00771459"/>
    <w:rsid w:val="007740B7"/>
    <w:rsid w:val="007742F6"/>
    <w:rsid w:val="0078081B"/>
    <w:rsid w:val="007810AA"/>
    <w:rsid w:val="007835A7"/>
    <w:rsid w:val="007868D7"/>
    <w:rsid w:val="00792464"/>
    <w:rsid w:val="00794EA2"/>
    <w:rsid w:val="007A0EA4"/>
    <w:rsid w:val="007B0159"/>
    <w:rsid w:val="007B38F5"/>
    <w:rsid w:val="007C4576"/>
    <w:rsid w:val="007D0976"/>
    <w:rsid w:val="007D5800"/>
    <w:rsid w:val="007D7A6F"/>
    <w:rsid w:val="007E1022"/>
    <w:rsid w:val="007E2FDF"/>
    <w:rsid w:val="007F3C19"/>
    <w:rsid w:val="00801B39"/>
    <w:rsid w:val="00813C85"/>
    <w:rsid w:val="00814171"/>
    <w:rsid w:val="00822E09"/>
    <w:rsid w:val="008247AE"/>
    <w:rsid w:val="00825507"/>
    <w:rsid w:val="008322D8"/>
    <w:rsid w:val="00834D34"/>
    <w:rsid w:val="00836645"/>
    <w:rsid w:val="00841BE5"/>
    <w:rsid w:val="0084235B"/>
    <w:rsid w:val="00842B60"/>
    <w:rsid w:val="00847934"/>
    <w:rsid w:val="008500AD"/>
    <w:rsid w:val="008619D4"/>
    <w:rsid w:val="00863257"/>
    <w:rsid w:val="00865059"/>
    <w:rsid w:val="00865247"/>
    <w:rsid w:val="0086722F"/>
    <w:rsid w:val="008676EA"/>
    <w:rsid w:val="00873303"/>
    <w:rsid w:val="00873569"/>
    <w:rsid w:val="0087579F"/>
    <w:rsid w:val="00877A06"/>
    <w:rsid w:val="008815CA"/>
    <w:rsid w:val="008822FA"/>
    <w:rsid w:val="00884DF7"/>
    <w:rsid w:val="00886B2A"/>
    <w:rsid w:val="00891B7F"/>
    <w:rsid w:val="00891EE7"/>
    <w:rsid w:val="008940A0"/>
    <w:rsid w:val="008A2146"/>
    <w:rsid w:val="008A684E"/>
    <w:rsid w:val="008A7345"/>
    <w:rsid w:val="008B17C9"/>
    <w:rsid w:val="008B1976"/>
    <w:rsid w:val="008B5712"/>
    <w:rsid w:val="008C0B1E"/>
    <w:rsid w:val="008C3658"/>
    <w:rsid w:val="008E3F1C"/>
    <w:rsid w:val="008E4593"/>
    <w:rsid w:val="008E557C"/>
    <w:rsid w:val="008F2BCB"/>
    <w:rsid w:val="008F602A"/>
    <w:rsid w:val="008F6347"/>
    <w:rsid w:val="008F6779"/>
    <w:rsid w:val="00905584"/>
    <w:rsid w:val="00915352"/>
    <w:rsid w:val="009160E3"/>
    <w:rsid w:val="00922FFA"/>
    <w:rsid w:val="00923193"/>
    <w:rsid w:val="00924C26"/>
    <w:rsid w:val="0093549C"/>
    <w:rsid w:val="009361E7"/>
    <w:rsid w:val="00942B16"/>
    <w:rsid w:val="00943199"/>
    <w:rsid w:val="00943A70"/>
    <w:rsid w:val="00943F06"/>
    <w:rsid w:val="00944CF2"/>
    <w:rsid w:val="00967107"/>
    <w:rsid w:val="00974364"/>
    <w:rsid w:val="00980333"/>
    <w:rsid w:val="00981197"/>
    <w:rsid w:val="0098226E"/>
    <w:rsid w:val="00984E89"/>
    <w:rsid w:val="00984F5D"/>
    <w:rsid w:val="009861D9"/>
    <w:rsid w:val="00996F97"/>
    <w:rsid w:val="009A3428"/>
    <w:rsid w:val="009A4EF3"/>
    <w:rsid w:val="009A59C3"/>
    <w:rsid w:val="009A7138"/>
    <w:rsid w:val="009B0B35"/>
    <w:rsid w:val="009B37E6"/>
    <w:rsid w:val="009C5136"/>
    <w:rsid w:val="009C5316"/>
    <w:rsid w:val="009D4AD9"/>
    <w:rsid w:val="009D6BD6"/>
    <w:rsid w:val="009D76A2"/>
    <w:rsid w:val="009E2556"/>
    <w:rsid w:val="009F0DA9"/>
    <w:rsid w:val="009F2530"/>
    <w:rsid w:val="009F6658"/>
    <w:rsid w:val="009F6C36"/>
    <w:rsid w:val="00A04D83"/>
    <w:rsid w:val="00A070F6"/>
    <w:rsid w:val="00A116CC"/>
    <w:rsid w:val="00A1372D"/>
    <w:rsid w:val="00A17385"/>
    <w:rsid w:val="00A241B5"/>
    <w:rsid w:val="00A327CC"/>
    <w:rsid w:val="00A37248"/>
    <w:rsid w:val="00A37411"/>
    <w:rsid w:val="00A424B5"/>
    <w:rsid w:val="00A45693"/>
    <w:rsid w:val="00A506FD"/>
    <w:rsid w:val="00A546EC"/>
    <w:rsid w:val="00A561A7"/>
    <w:rsid w:val="00A571FF"/>
    <w:rsid w:val="00A6083D"/>
    <w:rsid w:val="00A63607"/>
    <w:rsid w:val="00A64E45"/>
    <w:rsid w:val="00A7132B"/>
    <w:rsid w:val="00A71F78"/>
    <w:rsid w:val="00A7704B"/>
    <w:rsid w:val="00A77340"/>
    <w:rsid w:val="00A833EA"/>
    <w:rsid w:val="00A850F2"/>
    <w:rsid w:val="00A85A0A"/>
    <w:rsid w:val="00A85E93"/>
    <w:rsid w:val="00A90945"/>
    <w:rsid w:val="00A92203"/>
    <w:rsid w:val="00A94030"/>
    <w:rsid w:val="00A973A0"/>
    <w:rsid w:val="00AA0188"/>
    <w:rsid w:val="00AA19D9"/>
    <w:rsid w:val="00AA3946"/>
    <w:rsid w:val="00AB37AC"/>
    <w:rsid w:val="00AB66A8"/>
    <w:rsid w:val="00AC3DBE"/>
    <w:rsid w:val="00AC7F27"/>
    <w:rsid w:val="00AD42C0"/>
    <w:rsid w:val="00AD5B1E"/>
    <w:rsid w:val="00AD6EF8"/>
    <w:rsid w:val="00AF0371"/>
    <w:rsid w:val="00AF513F"/>
    <w:rsid w:val="00B003DC"/>
    <w:rsid w:val="00B01A26"/>
    <w:rsid w:val="00B02309"/>
    <w:rsid w:val="00B0595A"/>
    <w:rsid w:val="00B14D97"/>
    <w:rsid w:val="00B205E7"/>
    <w:rsid w:val="00B234E8"/>
    <w:rsid w:val="00B26911"/>
    <w:rsid w:val="00B3115B"/>
    <w:rsid w:val="00B35E79"/>
    <w:rsid w:val="00B375A4"/>
    <w:rsid w:val="00B411DA"/>
    <w:rsid w:val="00B43A18"/>
    <w:rsid w:val="00B5121A"/>
    <w:rsid w:val="00B55385"/>
    <w:rsid w:val="00B607FB"/>
    <w:rsid w:val="00B609B1"/>
    <w:rsid w:val="00B66369"/>
    <w:rsid w:val="00B679AA"/>
    <w:rsid w:val="00B715A4"/>
    <w:rsid w:val="00B76295"/>
    <w:rsid w:val="00B7781D"/>
    <w:rsid w:val="00B90528"/>
    <w:rsid w:val="00B936F0"/>
    <w:rsid w:val="00BA2BC5"/>
    <w:rsid w:val="00BA76FD"/>
    <w:rsid w:val="00BA7797"/>
    <w:rsid w:val="00BB604A"/>
    <w:rsid w:val="00BC1FF2"/>
    <w:rsid w:val="00BC3B58"/>
    <w:rsid w:val="00BC4AAF"/>
    <w:rsid w:val="00BC64D7"/>
    <w:rsid w:val="00BC7DF3"/>
    <w:rsid w:val="00BD10EE"/>
    <w:rsid w:val="00BD4AF5"/>
    <w:rsid w:val="00BE00AE"/>
    <w:rsid w:val="00BE07AC"/>
    <w:rsid w:val="00BE4044"/>
    <w:rsid w:val="00BE765C"/>
    <w:rsid w:val="00BF728D"/>
    <w:rsid w:val="00BF7FDA"/>
    <w:rsid w:val="00C06690"/>
    <w:rsid w:val="00C11F0D"/>
    <w:rsid w:val="00C143E7"/>
    <w:rsid w:val="00C221F6"/>
    <w:rsid w:val="00C22F3F"/>
    <w:rsid w:val="00C26B8D"/>
    <w:rsid w:val="00C3170A"/>
    <w:rsid w:val="00C3248C"/>
    <w:rsid w:val="00C33F81"/>
    <w:rsid w:val="00C4155E"/>
    <w:rsid w:val="00C432ED"/>
    <w:rsid w:val="00C45190"/>
    <w:rsid w:val="00C46B7C"/>
    <w:rsid w:val="00C52690"/>
    <w:rsid w:val="00C56E16"/>
    <w:rsid w:val="00C632EC"/>
    <w:rsid w:val="00C65034"/>
    <w:rsid w:val="00C65C24"/>
    <w:rsid w:val="00C7146D"/>
    <w:rsid w:val="00C74D1A"/>
    <w:rsid w:val="00C83DC3"/>
    <w:rsid w:val="00C876A1"/>
    <w:rsid w:val="00C87FA2"/>
    <w:rsid w:val="00C939B4"/>
    <w:rsid w:val="00CA1FA3"/>
    <w:rsid w:val="00CA3BE2"/>
    <w:rsid w:val="00CA4F8F"/>
    <w:rsid w:val="00CB00D2"/>
    <w:rsid w:val="00CB01B6"/>
    <w:rsid w:val="00CB2789"/>
    <w:rsid w:val="00CC4388"/>
    <w:rsid w:val="00CD09EF"/>
    <w:rsid w:val="00CD4D67"/>
    <w:rsid w:val="00CE40E8"/>
    <w:rsid w:val="00D03BEF"/>
    <w:rsid w:val="00D129B5"/>
    <w:rsid w:val="00D16581"/>
    <w:rsid w:val="00D2245B"/>
    <w:rsid w:val="00D26554"/>
    <w:rsid w:val="00D37765"/>
    <w:rsid w:val="00D435F8"/>
    <w:rsid w:val="00D47491"/>
    <w:rsid w:val="00D53A3A"/>
    <w:rsid w:val="00D555D4"/>
    <w:rsid w:val="00D5728D"/>
    <w:rsid w:val="00D749BA"/>
    <w:rsid w:val="00D77404"/>
    <w:rsid w:val="00D82345"/>
    <w:rsid w:val="00D910BB"/>
    <w:rsid w:val="00D926B2"/>
    <w:rsid w:val="00D964A9"/>
    <w:rsid w:val="00DA2089"/>
    <w:rsid w:val="00DA62EF"/>
    <w:rsid w:val="00DA7278"/>
    <w:rsid w:val="00DB093C"/>
    <w:rsid w:val="00DB2327"/>
    <w:rsid w:val="00DB3920"/>
    <w:rsid w:val="00DC017C"/>
    <w:rsid w:val="00DC2E56"/>
    <w:rsid w:val="00DC51BB"/>
    <w:rsid w:val="00DC5F7D"/>
    <w:rsid w:val="00DC6C4B"/>
    <w:rsid w:val="00DD7765"/>
    <w:rsid w:val="00DE0BC9"/>
    <w:rsid w:val="00DE4A39"/>
    <w:rsid w:val="00DE60AB"/>
    <w:rsid w:val="00DE64FD"/>
    <w:rsid w:val="00DE79AE"/>
    <w:rsid w:val="00DF1ECB"/>
    <w:rsid w:val="00DF2850"/>
    <w:rsid w:val="00DF4F18"/>
    <w:rsid w:val="00DF6BA8"/>
    <w:rsid w:val="00E03B47"/>
    <w:rsid w:val="00E07940"/>
    <w:rsid w:val="00E16799"/>
    <w:rsid w:val="00E206FE"/>
    <w:rsid w:val="00E2140C"/>
    <w:rsid w:val="00E23CB3"/>
    <w:rsid w:val="00E27B5B"/>
    <w:rsid w:val="00E30537"/>
    <w:rsid w:val="00E30CB1"/>
    <w:rsid w:val="00E34425"/>
    <w:rsid w:val="00E35981"/>
    <w:rsid w:val="00E4154F"/>
    <w:rsid w:val="00E5065C"/>
    <w:rsid w:val="00E550C4"/>
    <w:rsid w:val="00E6221A"/>
    <w:rsid w:val="00E70B43"/>
    <w:rsid w:val="00E70D4B"/>
    <w:rsid w:val="00E76AF1"/>
    <w:rsid w:val="00E84AAE"/>
    <w:rsid w:val="00E90820"/>
    <w:rsid w:val="00E92062"/>
    <w:rsid w:val="00E931A8"/>
    <w:rsid w:val="00E93DC5"/>
    <w:rsid w:val="00EA0111"/>
    <w:rsid w:val="00EA19FF"/>
    <w:rsid w:val="00EA3ED0"/>
    <w:rsid w:val="00EA44DF"/>
    <w:rsid w:val="00EB0455"/>
    <w:rsid w:val="00EB04E4"/>
    <w:rsid w:val="00EB07F4"/>
    <w:rsid w:val="00EB6376"/>
    <w:rsid w:val="00EC1CDE"/>
    <w:rsid w:val="00EC1E5A"/>
    <w:rsid w:val="00EC4C49"/>
    <w:rsid w:val="00EC4DB0"/>
    <w:rsid w:val="00EC5F66"/>
    <w:rsid w:val="00EC7F92"/>
    <w:rsid w:val="00ED3397"/>
    <w:rsid w:val="00ED5E2D"/>
    <w:rsid w:val="00EE1C7B"/>
    <w:rsid w:val="00EE59CF"/>
    <w:rsid w:val="00EE5AC8"/>
    <w:rsid w:val="00EF1D64"/>
    <w:rsid w:val="00EF1FB4"/>
    <w:rsid w:val="00F00111"/>
    <w:rsid w:val="00F03146"/>
    <w:rsid w:val="00F05238"/>
    <w:rsid w:val="00F07F1F"/>
    <w:rsid w:val="00F21DB8"/>
    <w:rsid w:val="00F232EF"/>
    <w:rsid w:val="00F2529A"/>
    <w:rsid w:val="00F25DE4"/>
    <w:rsid w:val="00F375BE"/>
    <w:rsid w:val="00F44DFE"/>
    <w:rsid w:val="00F5282D"/>
    <w:rsid w:val="00F57388"/>
    <w:rsid w:val="00F6035E"/>
    <w:rsid w:val="00F62CD0"/>
    <w:rsid w:val="00F66FE0"/>
    <w:rsid w:val="00F86D4D"/>
    <w:rsid w:val="00F909A4"/>
    <w:rsid w:val="00F91B2C"/>
    <w:rsid w:val="00F91C22"/>
    <w:rsid w:val="00F91D24"/>
    <w:rsid w:val="00F94E56"/>
    <w:rsid w:val="00FA2711"/>
    <w:rsid w:val="00FC37A6"/>
    <w:rsid w:val="00FC5FBC"/>
    <w:rsid w:val="00FD0D78"/>
    <w:rsid w:val="00FE0388"/>
    <w:rsid w:val="00FE1F9C"/>
    <w:rsid w:val="00FE3A70"/>
    <w:rsid w:val="00FE664F"/>
    <w:rsid w:val="00FF1B5C"/>
    <w:rsid w:val="00FF337B"/>
    <w:rsid w:val="01BBA0FA"/>
    <w:rsid w:val="04838C8A"/>
    <w:rsid w:val="0655DDFC"/>
    <w:rsid w:val="06C481BC"/>
    <w:rsid w:val="0B279D19"/>
    <w:rsid w:val="0C53901E"/>
    <w:rsid w:val="0D4D4AC6"/>
    <w:rsid w:val="0E142E41"/>
    <w:rsid w:val="12C88751"/>
    <w:rsid w:val="1492FADF"/>
    <w:rsid w:val="1604E750"/>
    <w:rsid w:val="18E9CBA1"/>
    <w:rsid w:val="19A75F5D"/>
    <w:rsid w:val="1C9224C9"/>
    <w:rsid w:val="1CBC0750"/>
    <w:rsid w:val="1CC9F584"/>
    <w:rsid w:val="1E663434"/>
    <w:rsid w:val="2082D290"/>
    <w:rsid w:val="216EC38E"/>
    <w:rsid w:val="2175E7A8"/>
    <w:rsid w:val="21C5A7CC"/>
    <w:rsid w:val="2684C965"/>
    <w:rsid w:val="29329650"/>
    <w:rsid w:val="2A823EB1"/>
    <w:rsid w:val="2B875BF8"/>
    <w:rsid w:val="2DC4C127"/>
    <w:rsid w:val="2E102FEA"/>
    <w:rsid w:val="2EDE803C"/>
    <w:rsid w:val="314E0F29"/>
    <w:rsid w:val="38B499A8"/>
    <w:rsid w:val="3BAC84E4"/>
    <w:rsid w:val="3E4286A2"/>
    <w:rsid w:val="4164F994"/>
    <w:rsid w:val="46495BB6"/>
    <w:rsid w:val="46C55D48"/>
    <w:rsid w:val="493B9AF6"/>
    <w:rsid w:val="49823856"/>
    <w:rsid w:val="4A5D16D4"/>
    <w:rsid w:val="4BB99290"/>
    <w:rsid w:val="4D2A54E7"/>
    <w:rsid w:val="4DADAF99"/>
    <w:rsid w:val="4EA464A9"/>
    <w:rsid w:val="4FD8C57D"/>
    <w:rsid w:val="5A920BF7"/>
    <w:rsid w:val="5AB6A95B"/>
    <w:rsid w:val="5B81E96D"/>
    <w:rsid w:val="5CB47802"/>
    <w:rsid w:val="5CF39737"/>
    <w:rsid w:val="5DBB6B75"/>
    <w:rsid w:val="5E14B1BC"/>
    <w:rsid w:val="6311C0A1"/>
    <w:rsid w:val="665D894A"/>
    <w:rsid w:val="668905CF"/>
    <w:rsid w:val="67AE6C03"/>
    <w:rsid w:val="68583EE5"/>
    <w:rsid w:val="69262592"/>
    <w:rsid w:val="69D86DA1"/>
    <w:rsid w:val="6AF07E5F"/>
    <w:rsid w:val="6B259961"/>
    <w:rsid w:val="6B6C0BE9"/>
    <w:rsid w:val="6BEA0FD1"/>
    <w:rsid w:val="6C000BB7"/>
    <w:rsid w:val="6C737B76"/>
    <w:rsid w:val="6CB8AEDB"/>
    <w:rsid w:val="6D394508"/>
    <w:rsid w:val="6DB9DC07"/>
    <w:rsid w:val="6E38FE55"/>
    <w:rsid w:val="6E980DE1"/>
    <w:rsid w:val="7060FD8D"/>
    <w:rsid w:val="710EDF96"/>
    <w:rsid w:val="741BEF1D"/>
    <w:rsid w:val="77008922"/>
    <w:rsid w:val="78E667A0"/>
    <w:rsid w:val="794579CF"/>
    <w:rsid w:val="7CA041F0"/>
    <w:rsid w:val="7D7B47B5"/>
    <w:rsid w:val="7E2060DC"/>
    <w:rsid w:val="7FF3D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DDECA1"/>
  <w15:chartTrackingRefBased/>
  <w15:docId w15:val="{01EE405F-1829-4FFB-9030-8B7E9023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/>
    <w:lsdException w:name="footer" w:uiPriority="8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/>
    <w:lsdException w:name="List Bullet 3" w:uiPriority="5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4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4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8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1B3"/>
    <w:rPr>
      <w:lang w:val="en-GB"/>
    </w:rPr>
  </w:style>
  <w:style w:type="paragraph" w:styleId="Rubrik1">
    <w:name w:val="heading 1"/>
    <w:aliases w:val="KTH Rubrik 1"/>
    <w:basedOn w:val="Normal"/>
    <w:next w:val="Brdtext"/>
    <w:link w:val="Rubrik1Char"/>
    <w:uiPriority w:val="3"/>
    <w:qFormat/>
    <w:rsid w:val="00692643"/>
    <w:pPr>
      <w:keepNext/>
      <w:keepLines/>
      <w:spacing w:before="240" w:after="240" w:line="280" w:lineRule="atLeast"/>
      <w:outlineLvl w:val="0"/>
    </w:pPr>
    <w:rPr>
      <w:rFonts w:asciiTheme="majorHAnsi" w:eastAsiaTheme="majorEastAsia" w:hAnsiTheme="majorHAnsi" w:cstheme="majorBidi"/>
      <w:b/>
      <w:bCs/>
      <w:color w:val="1B77A1" w:themeColor="accent2" w:themeShade="BF"/>
      <w:sz w:val="22"/>
      <w:szCs w:val="24"/>
    </w:rPr>
  </w:style>
  <w:style w:type="paragraph" w:styleId="Rubrik2">
    <w:name w:val="heading 2"/>
    <w:aliases w:val="KTH Rubrik 2"/>
    <w:basedOn w:val="Normal"/>
    <w:next w:val="Brdtext"/>
    <w:link w:val="Rubrik2Char"/>
    <w:uiPriority w:val="3"/>
    <w:qFormat/>
    <w:rsid w:val="00923193"/>
    <w:pPr>
      <w:keepNext/>
      <w:keepLines/>
      <w:spacing w:before="240" w:after="80" w:line="260" w:lineRule="atLeas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aliases w:val="KTH Rubrik 3"/>
    <w:basedOn w:val="Normal"/>
    <w:next w:val="Brdtext"/>
    <w:link w:val="Rubrik3Char"/>
    <w:uiPriority w:val="3"/>
    <w:qFormat/>
    <w:rsid w:val="00923193"/>
    <w:pPr>
      <w:keepNext/>
      <w:keepLines/>
      <w:spacing w:before="240" w:after="60" w:line="260" w:lineRule="atLeast"/>
      <w:outlineLvl w:val="2"/>
    </w:pPr>
    <w:rPr>
      <w:rFonts w:asciiTheme="majorHAnsi" w:eastAsiaTheme="majorEastAsia" w:hAnsiTheme="majorHAnsi" w:cstheme="majorBidi"/>
      <w:bCs/>
    </w:rPr>
  </w:style>
  <w:style w:type="paragraph" w:styleId="Rubrik4">
    <w:name w:val="heading 4"/>
    <w:aliases w:val="KTH Rubrik 4"/>
    <w:basedOn w:val="Normal"/>
    <w:next w:val="Brdtext"/>
    <w:link w:val="Rubrik4Char"/>
    <w:uiPriority w:val="3"/>
    <w:qFormat/>
    <w:rsid w:val="00923193"/>
    <w:pPr>
      <w:keepNext/>
      <w:keepLines/>
      <w:spacing w:before="240" w:after="40" w:line="260" w:lineRule="atLeast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611DEC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0C2952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611DEC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611DEC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611DEC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611DEC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aliases w:val="KTH Brödtext"/>
    <w:basedOn w:val="Normal"/>
    <w:link w:val="BrdtextChar"/>
    <w:uiPriority w:val="1"/>
    <w:qFormat/>
    <w:rsid w:val="00C33F81"/>
    <w:pPr>
      <w:spacing w:after="240" w:line="260" w:lineRule="atLeast"/>
    </w:pPr>
  </w:style>
  <w:style w:type="character" w:customStyle="1" w:styleId="BrdtextChar">
    <w:name w:val="Brödtext Char"/>
    <w:aliases w:val="KTH Brödtext Char"/>
    <w:basedOn w:val="Standardstycketeckensnitt"/>
    <w:link w:val="Brdtext"/>
    <w:uiPriority w:val="1"/>
    <w:rsid w:val="001741B3"/>
  </w:style>
  <w:style w:type="paragraph" w:styleId="Brdtext2">
    <w:name w:val="Body Text 2"/>
    <w:aliases w:val="KTH Brödtext 2"/>
    <w:basedOn w:val="Brdtext"/>
    <w:link w:val="Brdtext2Char"/>
    <w:uiPriority w:val="4"/>
    <w:rsid w:val="004A3440"/>
    <w:pPr>
      <w:ind w:firstLine="357"/>
    </w:pPr>
  </w:style>
  <w:style w:type="character" w:customStyle="1" w:styleId="Brdtext2Char">
    <w:name w:val="Brödtext 2 Char"/>
    <w:aliases w:val="KTH Brödtext 2 Char"/>
    <w:basedOn w:val="Standardstycketeckensnitt"/>
    <w:link w:val="Brdtext2"/>
    <w:uiPriority w:val="4"/>
    <w:rsid w:val="004A3440"/>
  </w:style>
  <w:style w:type="character" w:customStyle="1" w:styleId="Rubrik1Char">
    <w:name w:val="Rubrik 1 Char"/>
    <w:aliases w:val="KTH Rubrik 1 Char"/>
    <w:basedOn w:val="Standardstycketeckensnitt"/>
    <w:link w:val="Rubrik1"/>
    <w:uiPriority w:val="3"/>
    <w:rsid w:val="00692643"/>
    <w:rPr>
      <w:rFonts w:asciiTheme="majorHAnsi" w:eastAsiaTheme="majorEastAsia" w:hAnsiTheme="majorHAnsi" w:cstheme="majorBidi"/>
      <w:b/>
      <w:bCs/>
      <w:color w:val="1B77A1" w:themeColor="accent2" w:themeShade="BF"/>
      <w:sz w:val="22"/>
      <w:szCs w:val="24"/>
      <w:lang w:val="en-GB"/>
    </w:rPr>
  </w:style>
  <w:style w:type="character" w:customStyle="1" w:styleId="Rubrik2Char">
    <w:name w:val="Rubrik 2 Char"/>
    <w:aliases w:val="KTH Rubrik 2 Char"/>
    <w:basedOn w:val="Standardstycketeckensnitt"/>
    <w:link w:val="Rubrik2"/>
    <w:uiPriority w:val="3"/>
    <w:rsid w:val="00923193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Rubrik3Char">
    <w:name w:val="Rubrik 3 Char"/>
    <w:aliases w:val="KTH Rubrik 3 Char"/>
    <w:basedOn w:val="Standardstycketeckensnitt"/>
    <w:link w:val="Rubrik3"/>
    <w:uiPriority w:val="3"/>
    <w:rsid w:val="00923193"/>
    <w:rPr>
      <w:rFonts w:asciiTheme="majorHAnsi" w:eastAsiaTheme="majorEastAsia" w:hAnsiTheme="majorHAnsi" w:cstheme="majorBidi"/>
      <w:bCs/>
    </w:rPr>
  </w:style>
  <w:style w:type="character" w:customStyle="1" w:styleId="Rubrik4Char">
    <w:name w:val="Rubrik 4 Char"/>
    <w:aliases w:val="KTH Rubrik 4 Char"/>
    <w:basedOn w:val="Standardstycketeckensnitt"/>
    <w:link w:val="Rubrik4"/>
    <w:uiPriority w:val="3"/>
    <w:rsid w:val="00923193"/>
    <w:rPr>
      <w:rFonts w:asciiTheme="majorHAnsi" w:eastAsiaTheme="majorEastAsia" w:hAnsiTheme="majorHAnsi" w:cstheme="majorBidi"/>
      <w:bCs/>
      <w:i/>
      <w:iCs/>
    </w:rPr>
  </w:style>
  <w:style w:type="paragraph" w:styleId="Rubrik">
    <w:name w:val="Title"/>
    <w:aliases w:val="KTH Rubrik"/>
    <w:basedOn w:val="Normal"/>
    <w:next w:val="Underrubrik"/>
    <w:link w:val="RubrikChar"/>
    <w:uiPriority w:val="1"/>
    <w:rsid w:val="0057553D"/>
    <w:pPr>
      <w:spacing w:after="480" w:line="600" w:lineRule="atLeast"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RubrikChar">
    <w:name w:val="Rubrik Char"/>
    <w:aliases w:val="KTH Rubrik Char"/>
    <w:basedOn w:val="Standardstycketeckensnitt"/>
    <w:link w:val="Rubrik"/>
    <w:uiPriority w:val="1"/>
    <w:rsid w:val="0057553D"/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paragraph" w:customStyle="1" w:styleId="KTHTitel">
    <w:name w:val="KTH Titel"/>
    <w:basedOn w:val="Normal"/>
    <w:next w:val="Brdtext"/>
    <w:uiPriority w:val="2"/>
    <w:qFormat/>
    <w:rsid w:val="00AD5B1E"/>
    <w:pPr>
      <w:spacing w:after="360" w:line="320" w:lineRule="atLeast"/>
    </w:pPr>
    <w:rPr>
      <w:rFonts w:asciiTheme="majorHAnsi" w:hAnsiTheme="majorHAnsi"/>
      <w:b/>
      <w:sz w:val="28"/>
    </w:rPr>
  </w:style>
  <w:style w:type="paragraph" w:styleId="Underrubrik">
    <w:name w:val="Subtitle"/>
    <w:aliases w:val="KTH Underrubrik"/>
    <w:basedOn w:val="Normal"/>
    <w:next w:val="Brdtext"/>
    <w:link w:val="UnderrubrikChar"/>
    <w:uiPriority w:val="1"/>
    <w:rsid w:val="00A77340"/>
    <w:pPr>
      <w:numPr>
        <w:ilvl w:val="1"/>
      </w:numPr>
      <w:spacing w:after="480" w:line="380" w:lineRule="atLeast"/>
    </w:pPr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character" w:customStyle="1" w:styleId="UnderrubrikChar">
    <w:name w:val="Underrubrik Char"/>
    <w:aliases w:val="KTH Underrubrik Char"/>
    <w:basedOn w:val="Standardstycketeckensnitt"/>
    <w:link w:val="Underrubrik"/>
    <w:uiPriority w:val="1"/>
    <w:rsid w:val="00B411DA"/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paragraph" w:customStyle="1" w:styleId="KTHPunktlistaPunktlista">
    <w:name w:val="KTH Punktlista  (Punktlista)"/>
    <w:basedOn w:val="Normal"/>
    <w:uiPriority w:val="5"/>
    <w:qFormat/>
    <w:rsid w:val="00981197"/>
    <w:pPr>
      <w:numPr>
        <w:numId w:val="1"/>
      </w:numPr>
      <w:spacing w:before="120" w:after="120" w:line="260" w:lineRule="atLeast"/>
      <w:ind w:left="714" w:hanging="357"/>
    </w:pPr>
  </w:style>
  <w:style w:type="paragraph" w:customStyle="1" w:styleId="KTHPunktlista2Punktlista2">
    <w:name w:val="KTH Punktlista 2  (Punktlista 2)"/>
    <w:basedOn w:val="Normal"/>
    <w:uiPriority w:val="5"/>
    <w:rsid w:val="00981197"/>
    <w:pPr>
      <w:numPr>
        <w:ilvl w:val="1"/>
        <w:numId w:val="1"/>
      </w:numPr>
      <w:spacing w:before="80" w:after="80" w:line="260" w:lineRule="atLeast"/>
      <w:ind w:left="1434" w:hanging="357"/>
    </w:pPr>
  </w:style>
  <w:style w:type="paragraph" w:customStyle="1" w:styleId="KTHPunktlista3Punktlista3">
    <w:name w:val="KTH Punktlista 3  (Punktlista 3)"/>
    <w:basedOn w:val="Normal"/>
    <w:uiPriority w:val="5"/>
    <w:rsid w:val="00981197"/>
    <w:pPr>
      <w:numPr>
        <w:ilvl w:val="2"/>
        <w:numId w:val="1"/>
      </w:numPr>
      <w:spacing w:before="40" w:after="40" w:line="260" w:lineRule="atLeast"/>
      <w:ind w:left="2336" w:hanging="357"/>
    </w:pPr>
  </w:style>
  <w:style w:type="paragraph" w:styleId="Punktlista">
    <w:name w:val="List Bullet"/>
    <w:aliases w:val="KTH Punktlista"/>
    <w:basedOn w:val="Normal"/>
    <w:uiPriority w:val="99"/>
    <w:semiHidden/>
    <w:rsid w:val="00922FFA"/>
    <w:pPr>
      <w:numPr>
        <w:numId w:val="5"/>
      </w:numPr>
      <w:contextualSpacing/>
    </w:pPr>
  </w:style>
  <w:style w:type="paragraph" w:styleId="Punktlista2">
    <w:name w:val="List Bullet 2"/>
    <w:aliases w:val="KTH Punktlista 2"/>
    <w:basedOn w:val="Normal"/>
    <w:uiPriority w:val="99"/>
    <w:semiHidden/>
    <w:rsid w:val="003D5E50"/>
    <w:pPr>
      <w:numPr>
        <w:numId w:val="14"/>
      </w:numPr>
      <w:contextualSpacing/>
    </w:pPr>
  </w:style>
  <w:style w:type="paragraph" w:styleId="Punktlista3">
    <w:name w:val="List Bullet 3"/>
    <w:aliases w:val="KTH Punktlista 3"/>
    <w:basedOn w:val="Punktlista"/>
    <w:uiPriority w:val="99"/>
    <w:semiHidden/>
    <w:rsid w:val="00922FFA"/>
    <w:pPr>
      <w:numPr>
        <w:ilvl w:val="2"/>
        <w:numId w:val="2"/>
      </w:numPr>
    </w:pPr>
  </w:style>
  <w:style w:type="paragraph" w:customStyle="1" w:styleId="KTHNumreradlistaNumreradlista">
    <w:name w:val="KTH Numrerad lista  (Numrerad lista)"/>
    <w:basedOn w:val="Normal"/>
    <w:uiPriority w:val="5"/>
    <w:qFormat/>
    <w:rsid w:val="006C3154"/>
    <w:pPr>
      <w:numPr>
        <w:numId w:val="4"/>
      </w:numPr>
      <w:spacing w:before="120" w:after="120" w:line="260" w:lineRule="atLeast"/>
      <w:ind w:left="714" w:hanging="357"/>
    </w:pPr>
  </w:style>
  <w:style w:type="paragraph" w:customStyle="1" w:styleId="KTHNumreradlista2Numreradlista2">
    <w:name w:val="KTH Numrerad lista 2  (Numrerad lista 2)"/>
    <w:basedOn w:val="Normal"/>
    <w:uiPriority w:val="5"/>
    <w:rsid w:val="00383258"/>
    <w:pPr>
      <w:numPr>
        <w:ilvl w:val="1"/>
        <w:numId w:val="4"/>
      </w:numPr>
      <w:spacing w:before="80" w:after="80" w:line="260" w:lineRule="atLeast"/>
      <w:ind w:left="1434" w:hanging="357"/>
    </w:pPr>
  </w:style>
  <w:style w:type="paragraph" w:customStyle="1" w:styleId="KTHNumreradlista3Numreradlista3">
    <w:name w:val="KTH Numrerad lista 3  (Numrerad lista 3)"/>
    <w:basedOn w:val="Normal"/>
    <w:uiPriority w:val="5"/>
    <w:rsid w:val="00383258"/>
    <w:pPr>
      <w:numPr>
        <w:ilvl w:val="2"/>
        <w:numId w:val="4"/>
      </w:numPr>
      <w:spacing w:before="40" w:after="40" w:line="260" w:lineRule="atLeast"/>
      <w:ind w:left="2336" w:hanging="357"/>
    </w:pPr>
  </w:style>
  <w:style w:type="paragraph" w:customStyle="1" w:styleId="KTHnRubrik1">
    <w:name w:val="KTH nRubrik 1"/>
    <w:basedOn w:val="Rubrik1"/>
    <w:next w:val="Brdtext"/>
    <w:uiPriority w:val="6"/>
    <w:qFormat/>
    <w:rsid w:val="00BC7DF3"/>
    <w:pPr>
      <w:numPr>
        <w:numId w:val="10"/>
      </w:numPr>
      <w:ind w:left="431" w:hanging="431"/>
    </w:pPr>
  </w:style>
  <w:style w:type="paragraph" w:customStyle="1" w:styleId="KTHnRubrik2">
    <w:name w:val="KTH nRubrik 2"/>
    <w:basedOn w:val="Rubrik2"/>
    <w:next w:val="Brdtext"/>
    <w:uiPriority w:val="6"/>
    <w:qFormat/>
    <w:rsid w:val="00BC7DF3"/>
    <w:pPr>
      <w:numPr>
        <w:ilvl w:val="1"/>
        <w:numId w:val="10"/>
      </w:numPr>
      <w:ind w:left="578" w:hanging="578"/>
    </w:pPr>
  </w:style>
  <w:style w:type="paragraph" w:customStyle="1" w:styleId="KTHnRubrik3">
    <w:name w:val="KTH nRubrik 3"/>
    <w:basedOn w:val="Rubrik3"/>
    <w:next w:val="Brdtext"/>
    <w:uiPriority w:val="6"/>
    <w:qFormat/>
    <w:rsid w:val="00BC7DF3"/>
    <w:pPr>
      <w:numPr>
        <w:ilvl w:val="2"/>
        <w:numId w:val="10"/>
      </w:numPr>
    </w:pPr>
  </w:style>
  <w:style w:type="paragraph" w:customStyle="1" w:styleId="KTHnRubrik4">
    <w:name w:val="KTH nRubrik 4"/>
    <w:basedOn w:val="Rubrik4"/>
    <w:next w:val="Brdtext"/>
    <w:uiPriority w:val="6"/>
    <w:qFormat/>
    <w:rsid w:val="00BC7DF3"/>
    <w:pPr>
      <w:numPr>
        <w:ilvl w:val="3"/>
        <w:numId w:val="10"/>
      </w:numPr>
      <w:ind w:left="862" w:hanging="862"/>
    </w:pPr>
  </w:style>
  <w:style w:type="character" w:customStyle="1" w:styleId="Rubrik5Char">
    <w:name w:val="Rubrik 5 Char"/>
    <w:basedOn w:val="Standardstycketeckensnitt"/>
    <w:link w:val="Rubrik5"/>
    <w:uiPriority w:val="9"/>
    <w:semiHidden/>
    <w:rsid w:val="00611DEC"/>
    <w:rPr>
      <w:rFonts w:asciiTheme="majorHAnsi" w:eastAsiaTheme="majorEastAsia" w:hAnsiTheme="majorHAnsi" w:cstheme="majorBidi"/>
      <w:color w:val="0C2952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11DEC"/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11DE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Innehllsfrteckningsrubrik">
    <w:name w:val="TOC Heading"/>
    <w:basedOn w:val="KTHTitel"/>
    <w:next w:val="Normal"/>
    <w:uiPriority w:val="38"/>
    <w:rsid w:val="009A3428"/>
    <w:pPr>
      <w:spacing w:before="240" w:after="240"/>
    </w:pPr>
  </w:style>
  <w:style w:type="paragraph" w:styleId="Sidhuvud">
    <w:name w:val="header"/>
    <w:basedOn w:val="Normal"/>
    <w:link w:val="SidhuvudChar"/>
    <w:uiPriority w:val="8"/>
    <w:rsid w:val="00547786"/>
    <w:pPr>
      <w:tabs>
        <w:tab w:val="center" w:pos="4536"/>
        <w:tab w:val="right" w:pos="9072"/>
      </w:tabs>
      <w:spacing w:after="20"/>
    </w:pPr>
    <w:rPr>
      <w:rFonts w:asciiTheme="majorHAnsi" w:hAnsiTheme="majorHAnsi"/>
      <w:sz w:val="15"/>
    </w:rPr>
  </w:style>
  <w:style w:type="character" w:customStyle="1" w:styleId="SidhuvudChar">
    <w:name w:val="Sidhuvud Char"/>
    <w:basedOn w:val="Standardstycketeckensnitt"/>
    <w:link w:val="Sidhuvud"/>
    <w:uiPriority w:val="8"/>
    <w:rsid w:val="00547786"/>
    <w:rPr>
      <w:rFonts w:asciiTheme="majorHAnsi" w:hAnsiTheme="majorHAnsi"/>
      <w:sz w:val="15"/>
    </w:rPr>
  </w:style>
  <w:style w:type="character" w:styleId="Sidnummer">
    <w:name w:val="page number"/>
    <w:basedOn w:val="Standardstycketeckensnitt"/>
    <w:uiPriority w:val="8"/>
    <w:rsid w:val="003A221F"/>
    <w:rPr>
      <w:rFonts w:asciiTheme="majorHAnsi" w:hAnsiTheme="majorHAnsi"/>
      <w:sz w:val="15"/>
    </w:rPr>
  </w:style>
  <w:style w:type="paragraph" w:styleId="Sidfot">
    <w:name w:val="footer"/>
    <w:basedOn w:val="Normal"/>
    <w:link w:val="SidfotChar"/>
    <w:uiPriority w:val="8"/>
    <w:rsid w:val="00C87FA2"/>
    <w:pPr>
      <w:tabs>
        <w:tab w:val="center" w:pos="4536"/>
        <w:tab w:val="right" w:pos="9072"/>
      </w:tabs>
      <w:spacing w:line="210" w:lineRule="atLeast"/>
    </w:pPr>
    <w:rPr>
      <w:rFonts w:asciiTheme="majorHAnsi" w:hAnsiTheme="majorHAnsi"/>
      <w:sz w:val="15"/>
    </w:rPr>
  </w:style>
  <w:style w:type="character" w:customStyle="1" w:styleId="SidfotChar">
    <w:name w:val="Sidfot Char"/>
    <w:basedOn w:val="Standardstycketeckensnitt"/>
    <w:link w:val="Sidfot"/>
    <w:uiPriority w:val="8"/>
    <w:rsid w:val="00C87FA2"/>
    <w:rPr>
      <w:rFonts w:asciiTheme="majorHAnsi" w:hAnsiTheme="majorHAnsi"/>
      <w:sz w:val="15"/>
    </w:rPr>
  </w:style>
  <w:style w:type="paragraph" w:customStyle="1" w:styleId="HeaderBold">
    <w:name w:val="HeaderBold"/>
    <w:basedOn w:val="Sidhuvud"/>
    <w:uiPriority w:val="8"/>
    <w:rsid w:val="00547786"/>
    <w:pPr>
      <w:spacing w:before="20"/>
    </w:pPr>
    <w:rPr>
      <w:b/>
    </w:rPr>
  </w:style>
  <w:style w:type="paragraph" w:styleId="Innehll1">
    <w:name w:val="toc 1"/>
    <w:basedOn w:val="Normal"/>
    <w:next w:val="Normal"/>
    <w:uiPriority w:val="39"/>
    <w:rsid w:val="001F3547"/>
    <w:pPr>
      <w:spacing w:after="100"/>
    </w:pPr>
  </w:style>
  <w:style w:type="paragraph" w:styleId="Innehll2">
    <w:name w:val="toc 2"/>
    <w:basedOn w:val="Normal"/>
    <w:next w:val="Normal"/>
    <w:uiPriority w:val="39"/>
    <w:rsid w:val="001F3547"/>
    <w:pPr>
      <w:spacing w:after="100"/>
      <w:ind w:left="200"/>
    </w:pPr>
  </w:style>
  <w:style w:type="paragraph" w:styleId="Innehll3">
    <w:name w:val="toc 3"/>
    <w:basedOn w:val="Normal"/>
    <w:next w:val="Normal"/>
    <w:uiPriority w:val="39"/>
    <w:rsid w:val="001F3547"/>
    <w:pPr>
      <w:spacing w:after="100"/>
      <w:ind w:left="400"/>
    </w:pPr>
  </w:style>
  <w:style w:type="paragraph" w:styleId="Adress-brev">
    <w:name w:val="envelope address"/>
    <w:basedOn w:val="Normal"/>
    <w:uiPriority w:val="7"/>
    <w:rsid w:val="00873303"/>
    <w:rPr>
      <w:rFonts w:ascii="Arial" w:eastAsia="Georgia" w:hAnsi="Arial" w:cs="Arial"/>
    </w:rPr>
  </w:style>
  <w:style w:type="paragraph" w:customStyle="1" w:styleId="FooterBold">
    <w:name w:val="FooterBold"/>
    <w:basedOn w:val="Sidfot"/>
    <w:uiPriority w:val="8"/>
    <w:rsid w:val="00C87FA2"/>
    <w:pPr>
      <w:spacing w:line="200" w:lineRule="atLeast"/>
    </w:pPr>
    <w:rPr>
      <w:b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681B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681B37"/>
    <w:rPr>
      <w:i/>
      <w:iCs/>
      <w:color w:val="404040" w:themeColor="text1" w:themeTint="BF"/>
      <w:lang w:val="en-GB"/>
    </w:rPr>
  </w:style>
  <w:style w:type="paragraph" w:styleId="Liststycke">
    <w:name w:val="List Paragraph"/>
    <w:basedOn w:val="Normal"/>
    <w:uiPriority w:val="34"/>
    <w:semiHidden/>
    <w:qFormat/>
    <w:rsid w:val="00681B3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semiHidden/>
    <w:qFormat/>
    <w:rsid w:val="00681B37"/>
    <w:rPr>
      <w:i/>
      <w:iCs/>
      <w:color w:val="123E7C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81B37"/>
    <w:pPr>
      <w:pBdr>
        <w:top w:val="single" w:sz="4" w:space="10" w:color="123E7C" w:themeColor="accent1" w:themeShade="BF"/>
        <w:bottom w:val="single" w:sz="4" w:space="10" w:color="123E7C" w:themeColor="accent1" w:themeShade="BF"/>
      </w:pBdr>
      <w:spacing w:before="360" w:after="360"/>
      <w:ind w:left="864" w:right="864"/>
      <w:jc w:val="center"/>
    </w:pPr>
    <w:rPr>
      <w:i/>
      <w:iCs/>
      <w:color w:val="123E7C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81B37"/>
    <w:rPr>
      <w:i/>
      <w:iCs/>
      <w:color w:val="123E7C" w:themeColor="accent1" w:themeShade="BF"/>
      <w:lang w:val="en-GB"/>
    </w:rPr>
  </w:style>
  <w:style w:type="character" w:styleId="Starkreferens">
    <w:name w:val="Intense Reference"/>
    <w:basedOn w:val="Standardstycketeckensnitt"/>
    <w:uiPriority w:val="32"/>
    <w:semiHidden/>
    <w:qFormat/>
    <w:rsid w:val="00681B37"/>
    <w:rPr>
      <w:b/>
      <w:bCs/>
      <w:smallCaps/>
      <w:color w:val="123E7C" w:themeColor="accent1" w:themeShade="BF"/>
      <w:spacing w:val="5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9082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E90820"/>
  </w:style>
  <w:style w:type="character" w:customStyle="1" w:styleId="KommentarerChar">
    <w:name w:val="Kommentarer Char"/>
    <w:basedOn w:val="Standardstycketeckensnitt"/>
    <w:link w:val="Kommentarer"/>
    <w:uiPriority w:val="99"/>
    <w:rsid w:val="00E90820"/>
    <w:rPr>
      <w:lang w:val="en-GB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9082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90820"/>
    <w:rPr>
      <w:b/>
      <w:bCs/>
      <w:lang w:val="en-GB"/>
    </w:rPr>
  </w:style>
  <w:style w:type="character" w:styleId="Nmn">
    <w:name w:val="Mention"/>
    <w:basedOn w:val="Standardstycketeckensnitt"/>
    <w:uiPriority w:val="99"/>
    <w:unhideWhenUsed/>
    <w:rsid w:val="002E055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TH">
      <a:dk1>
        <a:sysClr val="windowText" lastClr="000000"/>
      </a:dk1>
      <a:lt1>
        <a:sysClr val="window" lastClr="FFFFFF"/>
      </a:lt1>
      <a:dk2>
        <a:srgbClr val="1954A6"/>
      </a:dk2>
      <a:lt2>
        <a:srgbClr val="E3E5E3"/>
      </a:lt2>
      <a:accent1>
        <a:srgbClr val="1954A6"/>
      </a:accent1>
      <a:accent2>
        <a:srgbClr val="24A0D8"/>
      </a:accent2>
      <a:accent3>
        <a:srgbClr val="B0C92B"/>
      </a:accent3>
      <a:accent4>
        <a:srgbClr val="D85497"/>
      </a:accent4>
      <a:accent5>
        <a:srgbClr val="E4363E"/>
      </a:accent5>
      <a:accent6>
        <a:srgbClr val="FAB919"/>
      </a:accent6>
      <a:hlink>
        <a:srgbClr val="0000FF"/>
      </a:hlink>
      <a:folHlink>
        <a:srgbClr val="800080"/>
      </a:folHlink>
    </a:clrScheme>
    <a:fontScheme name="KTH_Word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96F42271DC3E46ACC74AE8CE6E18A6" ma:contentTypeVersion="16" ma:contentTypeDescription="Skapa ett nytt dokument." ma:contentTypeScope="" ma:versionID="305767f1c0852e6b288bfc304455ff98">
  <xsd:schema xmlns:xsd="http://www.w3.org/2001/XMLSchema" xmlns:xs="http://www.w3.org/2001/XMLSchema" xmlns:p="http://schemas.microsoft.com/office/2006/metadata/properties" xmlns:ns2="b56a584b-5707-4f61-8cd0-8d779be43273" xmlns:ns3="8c49fac7-4b7e-4a31-8a6a-65a1a27804fb" targetNamespace="http://schemas.microsoft.com/office/2006/metadata/properties" ma:root="true" ma:fieldsID="2513a94f340cb0ebd5bde26a1bffc442" ns2:_="" ns3:_="">
    <xsd:import namespace="b56a584b-5707-4f61-8cd0-8d779be43273"/>
    <xsd:import namespace="8c49fac7-4b7e-4a31-8a6a-65a1a27804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a584b-5707-4f61-8cd0-8d779be432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93a65192-9734-4a36-9c54-dd0325533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9fac7-4b7e-4a31-8a6a-65a1a27804f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7ef8f2-3946-4f4a-8f27-b512f4e68ec8}" ma:internalName="TaxCatchAll" ma:showField="CatchAllData" ma:web="8c49fac7-4b7e-4a31-8a6a-65a1a27804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49fac7-4b7e-4a31-8a6a-65a1a27804fb" xsi:nil="true"/>
    <lcf76f155ced4ddcb4097134ff3c332f xmlns="b56a584b-5707-4f61-8cd0-8d779be432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B37823-ECE5-462C-80F3-DB1D05EA0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a584b-5707-4f61-8cd0-8d779be43273"/>
    <ds:schemaRef ds:uri="8c49fac7-4b7e-4a31-8a6a-65a1a27804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76CA07-EE83-45D3-B7C4-C35F0B2400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497B9F-95C4-4E31-8009-7BBE95747F9A}">
  <ds:schemaRefs>
    <ds:schemaRef ds:uri="http://schemas.microsoft.com/office/2006/metadata/properties"/>
    <ds:schemaRef ds:uri="http://schemas.microsoft.com/office/infopath/2007/PartnerControls"/>
    <ds:schemaRef ds:uri="8c49fac7-4b7e-4a31-8a6a-65a1a27804fb"/>
    <ds:schemaRef ds:uri="b56a584b-5707-4f61-8cd0-8d779be432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437</Words>
  <Characters>2493</Characters>
  <Application>Microsoft Office Word</Application>
  <DocSecurity>0</DocSecurity>
  <Lines>20</Lines>
  <Paragraphs>5</Paragraphs>
  <ScaleCrop>false</ScaleCrop>
  <Company>KTH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 Nimali Gunasekara</dc:creator>
  <cp:keywords/>
  <dc:description/>
  <cp:lastModifiedBy>Saman Nimali Gunasekara</cp:lastModifiedBy>
  <cp:revision>134</cp:revision>
  <dcterms:created xsi:type="dcterms:W3CDTF">2026-09-22T06:04:00Z</dcterms:created>
  <dcterms:modified xsi:type="dcterms:W3CDTF">2026-10-21T09:33:00Z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0x0101009C96F42271DC3E46ACC74AE8CE6E18A6</vt:lpwstr>
  </property>
  <property fmtid="{D5CDD505-2E9C-101B-9397-08002B2CF9AE}" pid="3" name="MediaServiceImageTags">
    <vt:lpwstr/>
  </property>
</Properties>
</file>